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A54" w:rsidRPr="00F756DD" w:rsidRDefault="001D3A54" w:rsidP="001D3A54">
      <w:pPr>
        <w:jc w:val="center"/>
        <w:rPr>
          <w:rFonts w:ascii="Times New Roman CYR" w:eastAsia="Times New Roman" w:hAnsi="Times New Roman CYR" w:cs="Times New Roman CYR"/>
          <w:sz w:val="28"/>
          <w:szCs w:val="28"/>
        </w:rPr>
      </w:pPr>
      <w:bookmarkStart w:id="0" w:name="_Hlk176359516"/>
      <w:r w:rsidRPr="00F756DD">
        <w:rPr>
          <w:rFonts w:ascii="Times New Roman CYR" w:eastAsia="Times New Roman" w:hAnsi="Times New Roman CYR" w:cs="Times New Roman CYR"/>
          <w:sz w:val="28"/>
          <w:szCs w:val="28"/>
        </w:rPr>
        <w:t xml:space="preserve">Муниципальное бюджетное   учреждение </w:t>
      </w:r>
    </w:p>
    <w:p w:rsidR="001D3A54" w:rsidRPr="00F756DD" w:rsidRDefault="001D3A54" w:rsidP="001D3A54">
      <w:pPr>
        <w:jc w:val="center"/>
        <w:rPr>
          <w:rFonts w:ascii="Times New Roman CYR" w:eastAsia="Times New Roman" w:hAnsi="Times New Roman CYR" w:cs="Times New Roman CYR"/>
          <w:sz w:val="28"/>
          <w:szCs w:val="28"/>
        </w:rPr>
      </w:pPr>
      <w:r w:rsidRPr="00F756DD">
        <w:rPr>
          <w:rFonts w:ascii="Times New Roman CYR" w:eastAsia="Times New Roman" w:hAnsi="Times New Roman CYR" w:cs="Times New Roman CYR"/>
          <w:sz w:val="28"/>
          <w:szCs w:val="28"/>
        </w:rPr>
        <w:t xml:space="preserve">дополнительного образования  </w:t>
      </w:r>
    </w:p>
    <w:p w:rsidR="001D3A54" w:rsidRPr="00F756DD" w:rsidRDefault="001D3A54" w:rsidP="001D3A54">
      <w:pPr>
        <w:jc w:val="center"/>
        <w:rPr>
          <w:rFonts w:ascii="Calibri" w:eastAsia="Times New Roman" w:hAnsi="Calibri" w:cs="Times New Roman"/>
          <w:sz w:val="28"/>
          <w:szCs w:val="28"/>
        </w:rPr>
      </w:pPr>
      <w:r w:rsidRPr="00F756DD">
        <w:rPr>
          <w:rFonts w:ascii="Times New Roman" w:eastAsia="Times New Roman" w:hAnsi="Times New Roman" w:cs="Times New Roman"/>
          <w:sz w:val="28"/>
          <w:szCs w:val="28"/>
        </w:rPr>
        <w:t>«</w:t>
      </w:r>
      <w:r w:rsidRPr="00F756DD">
        <w:rPr>
          <w:rFonts w:ascii="Times New Roman CYR" w:eastAsia="Times New Roman" w:hAnsi="Times New Roman CYR" w:cs="Times New Roman CYR"/>
          <w:sz w:val="28"/>
          <w:szCs w:val="28"/>
        </w:rPr>
        <w:t>Станция детского и юношеского туризма и экскурсий</w:t>
      </w:r>
      <w:r w:rsidRPr="00F756DD">
        <w:rPr>
          <w:rFonts w:ascii="Times New Roman" w:eastAsia="Times New Roman" w:hAnsi="Times New Roman" w:cs="Times New Roman"/>
          <w:sz w:val="28"/>
          <w:szCs w:val="28"/>
        </w:rPr>
        <w:t xml:space="preserve">» </w:t>
      </w:r>
    </w:p>
    <w:p w:rsidR="001D3A54" w:rsidRPr="00F756DD" w:rsidRDefault="001D3A54" w:rsidP="001D3A54">
      <w:pPr>
        <w:jc w:val="center"/>
        <w:rPr>
          <w:rFonts w:ascii="Times New Roman CYR" w:eastAsia="Times New Roman" w:hAnsi="Times New Roman CYR" w:cs="Times New Roman CYR"/>
          <w:sz w:val="28"/>
          <w:szCs w:val="28"/>
        </w:rPr>
      </w:pPr>
      <w:r w:rsidRPr="00F756DD">
        <w:rPr>
          <w:rFonts w:ascii="Times New Roman CYR" w:eastAsia="Times New Roman" w:hAnsi="Times New Roman CYR" w:cs="Times New Roman CYR"/>
          <w:sz w:val="28"/>
          <w:szCs w:val="28"/>
        </w:rPr>
        <w:t>Советского района г. Казани РТ</w:t>
      </w:r>
    </w:p>
    <w:p w:rsidR="001D3A54" w:rsidRPr="00F756DD" w:rsidRDefault="001D3A54" w:rsidP="001D3A54">
      <w:pPr>
        <w:jc w:val="center"/>
        <w:rPr>
          <w:rFonts w:ascii="Calibri" w:eastAsia="Times New Roman" w:hAnsi="Calibri" w:cs="Times New Roman"/>
          <w:color w:val="000000"/>
          <w:sz w:val="28"/>
          <w:szCs w:val="28"/>
        </w:rPr>
      </w:pPr>
    </w:p>
    <w:p w:rsidR="001D3A54" w:rsidRPr="00F756DD" w:rsidRDefault="001D3A54" w:rsidP="001D3A54">
      <w:pPr>
        <w:jc w:val="right"/>
        <w:rPr>
          <w:rFonts w:ascii="Arial Unicode MS" w:eastAsia="Arial Unicode MS" w:hAnsi="Times New Roman" w:cs="Arial Unicode MS"/>
          <w:color w:val="000000"/>
          <w:sz w:val="28"/>
          <w:szCs w:val="28"/>
        </w:rPr>
      </w:pPr>
    </w:p>
    <w:p w:rsidR="001D3A54" w:rsidRPr="00F756DD" w:rsidRDefault="001D3A54" w:rsidP="001D3A54">
      <w:pPr>
        <w:jc w:val="right"/>
        <w:rPr>
          <w:rFonts w:ascii="Arial Unicode MS" w:eastAsia="Arial Unicode MS" w:hAnsi="Times New Roman" w:cs="Arial Unicode MS"/>
          <w:color w:val="000000"/>
          <w:sz w:val="28"/>
          <w:szCs w:val="28"/>
        </w:rPr>
      </w:pPr>
    </w:p>
    <w:p w:rsidR="001D3A54" w:rsidRPr="00F756DD" w:rsidRDefault="001D3A54" w:rsidP="001D3A54">
      <w:pPr>
        <w:jc w:val="center"/>
        <w:rPr>
          <w:rFonts w:ascii="Times New Roman CYR" w:eastAsia="Arial Unicode MS" w:hAnsi="Times New Roman CYR" w:cs="Times New Roman CYR"/>
          <w:color w:val="000000"/>
          <w:sz w:val="28"/>
          <w:szCs w:val="28"/>
        </w:rPr>
      </w:pPr>
      <w:r w:rsidRPr="00F756DD">
        <w:rPr>
          <w:rFonts w:ascii="Times New Roman CYR" w:eastAsia="Arial Unicode MS" w:hAnsi="Times New Roman CYR" w:cs="Times New Roman CYR"/>
          <w:color w:val="000000"/>
          <w:sz w:val="28"/>
          <w:szCs w:val="28"/>
        </w:rPr>
        <w:t>Утверждена на заседании</w:t>
      </w:r>
    </w:p>
    <w:p w:rsidR="001D3A54" w:rsidRPr="00F756DD" w:rsidRDefault="001D3A54" w:rsidP="001D3A54">
      <w:pPr>
        <w:jc w:val="center"/>
        <w:rPr>
          <w:rFonts w:ascii="Times New Roman CYR" w:eastAsia="Arial Unicode MS" w:hAnsi="Times New Roman CYR" w:cs="Times New Roman CYR"/>
          <w:color w:val="000000"/>
          <w:sz w:val="28"/>
          <w:szCs w:val="28"/>
        </w:rPr>
      </w:pPr>
      <w:r w:rsidRPr="00F756DD">
        <w:rPr>
          <w:rFonts w:ascii="Times New Roman" w:eastAsia="Arial Unicode MS" w:hAnsi="Times New Roman" w:cs="Times New Roman"/>
          <w:color w:val="000000"/>
          <w:sz w:val="28"/>
          <w:szCs w:val="28"/>
        </w:rPr>
        <w:tab/>
      </w:r>
      <w:r w:rsidRPr="00F756DD">
        <w:rPr>
          <w:rFonts w:ascii="Times New Roman" w:eastAsia="Arial Unicode MS" w:hAnsi="Times New Roman" w:cs="Times New Roman"/>
          <w:color w:val="000000"/>
          <w:sz w:val="28"/>
          <w:szCs w:val="28"/>
        </w:rPr>
        <w:tab/>
      </w:r>
      <w:r w:rsidRPr="00F756DD">
        <w:rPr>
          <w:rFonts w:ascii="Times New Roman CYR" w:eastAsia="Arial Unicode MS" w:hAnsi="Times New Roman CYR" w:cs="Times New Roman CYR"/>
          <w:color w:val="000000"/>
          <w:sz w:val="28"/>
          <w:szCs w:val="28"/>
        </w:rPr>
        <w:t>методического совета СДЮТиЭ</w:t>
      </w:r>
    </w:p>
    <w:p w:rsidR="001D3A54" w:rsidRPr="00F756DD" w:rsidRDefault="001D3A54" w:rsidP="001D3A54">
      <w:pPr>
        <w:jc w:val="center"/>
        <w:rPr>
          <w:rFonts w:ascii="Times New Roman CYR" w:eastAsia="Arial Unicode MS" w:hAnsi="Times New Roman CYR" w:cs="Times New Roman CYR"/>
          <w:color w:val="000000"/>
          <w:sz w:val="28"/>
          <w:szCs w:val="28"/>
        </w:rPr>
      </w:pPr>
      <w:r w:rsidRPr="00F756DD">
        <w:rPr>
          <w:rFonts w:ascii="Times New Roman" w:eastAsia="Arial Unicode MS" w:hAnsi="Times New Roman" w:cs="Times New Roman"/>
          <w:color w:val="000000"/>
          <w:sz w:val="28"/>
          <w:szCs w:val="28"/>
        </w:rPr>
        <w:tab/>
      </w:r>
      <w:r w:rsidRPr="00F756DD">
        <w:rPr>
          <w:rFonts w:ascii="Times New Roman" w:eastAsia="Arial Unicode MS" w:hAnsi="Times New Roman" w:cs="Times New Roman"/>
          <w:color w:val="000000"/>
          <w:sz w:val="28"/>
          <w:szCs w:val="28"/>
        </w:rPr>
        <w:tab/>
      </w:r>
      <w:r w:rsidRPr="00F756DD">
        <w:rPr>
          <w:rFonts w:ascii="Times New Roman" w:eastAsia="Arial Unicode MS" w:hAnsi="Times New Roman" w:cs="Times New Roman"/>
          <w:color w:val="000000"/>
          <w:sz w:val="28"/>
          <w:szCs w:val="28"/>
        </w:rPr>
        <w:tab/>
      </w:r>
      <w:r w:rsidRPr="00F756DD">
        <w:rPr>
          <w:rFonts w:ascii="Times New Roman CYR" w:eastAsia="Arial Unicode MS" w:hAnsi="Times New Roman CYR" w:cs="Times New Roman CYR"/>
          <w:color w:val="000000"/>
          <w:sz w:val="28"/>
          <w:szCs w:val="28"/>
        </w:rPr>
        <w:t>протокол  №  __ от __________2022 г.</w:t>
      </w:r>
    </w:p>
    <w:p w:rsidR="001D3A54" w:rsidRPr="00F756DD" w:rsidRDefault="001D3A54" w:rsidP="001D3A54">
      <w:pPr>
        <w:jc w:val="center"/>
        <w:rPr>
          <w:rFonts w:ascii="Times New Roman CYR" w:eastAsia="Arial Unicode MS" w:hAnsi="Times New Roman CYR" w:cs="Times New Roman CYR"/>
          <w:color w:val="000000"/>
          <w:sz w:val="28"/>
          <w:szCs w:val="28"/>
        </w:rPr>
      </w:pPr>
      <w:r w:rsidRPr="00F756DD">
        <w:rPr>
          <w:rFonts w:ascii="Times New Roman CYR" w:eastAsia="Arial Unicode MS" w:hAnsi="Times New Roman CYR" w:cs="Times New Roman CYR"/>
          <w:color w:val="000000"/>
          <w:sz w:val="28"/>
          <w:szCs w:val="28"/>
        </w:rPr>
        <w:t>директор СДЮТиЭ________Бородов И.Л.</w:t>
      </w:r>
    </w:p>
    <w:p w:rsidR="001D3A54" w:rsidRPr="00F756DD" w:rsidRDefault="001D3A54" w:rsidP="001D3A54">
      <w:pPr>
        <w:ind w:left="1416" w:firstLine="708"/>
        <w:rPr>
          <w:rFonts w:ascii="Times New Roman" w:eastAsia="Times New Roman" w:hAnsi="Times New Roman" w:cs="Times New Roman"/>
          <w:sz w:val="28"/>
          <w:szCs w:val="28"/>
        </w:rPr>
      </w:pPr>
      <w:r w:rsidRPr="00F756DD">
        <w:rPr>
          <w:rFonts w:ascii="Times New Roman" w:eastAsia="Times New Roman" w:hAnsi="Times New Roman" w:cs="Times New Roman"/>
          <w:sz w:val="28"/>
          <w:szCs w:val="28"/>
        </w:rPr>
        <w:t xml:space="preserve"> Приказ СДЮТиЭ №___ от _____2022 г.</w:t>
      </w:r>
    </w:p>
    <w:p w:rsidR="001D3A54" w:rsidRPr="00F756DD" w:rsidRDefault="001D3A54" w:rsidP="001D3A54">
      <w:pPr>
        <w:ind w:left="1418" w:firstLine="709"/>
        <w:jc w:val="center"/>
        <w:rPr>
          <w:rFonts w:ascii="Times New Roman" w:eastAsia="Times New Roman" w:hAnsi="Times New Roman" w:cs="Times New Roman"/>
          <w:sz w:val="28"/>
          <w:szCs w:val="28"/>
        </w:rPr>
      </w:pPr>
    </w:p>
    <w:p w:rsidR="001D3A54" w:rsidRPr="00F756DD" w:rsidRDefault="001D3A54" w:rsidP="001D3A54">
      <w:pPr>
        <w:ind w:left="1418" w:firstLine="709"/>
        <w:jc w:val="center"/>
        <w:rPr>
          <w:rFonts w:ascii="Times New Roman" w:eastAsia="Times New Roman" w:hAnsi="Times New Roman" w:cs="Times New Roman"/>
          <w:sz w:val="28"/>
          <w:szCs w:val="28"/>
        </w:rPr>
      </w:pPr>
    </w:p>
    <w:p w:rsidR="001D3A54" w:rsidRPr="00F756DD" w:rsidRDefault="001D3A54" w:rsidP="001D3A54">
      <w:pPr>
        <w:ind w:left="1418" w:firstLine="709"/>
        <w:jc w:val="center"/>
        <w:rPr>
          <w:rFonts w:ascii="Times New Roman" w:eastAsia="Times New Roman" w:hAnsi="Times New Roman" w:cs="Times New Roman"/>
          <w:sz w:val="28"/>
          <w:szCs w:val="28"/>
        </w:rPr>
      </w:pPr>
    </w:p>
    <w:p w:rsidR="001D3A54" w:rsidRPr="00F756DD" w:rsidRDefault="001D3A54" w:rsidP="001D3A54">
      <w:pPr>
        <w:ind w:left="1418" w:firstLine="709"/>
        <w:jc w:val="center"/>
        <w:rPr>
          <w:rFonts w:ascii="Times New Roman" w:eastAsia="Times New Roman" w:hAnsi="Times New Roman" w:cs="Times New Roman"/>
          <w:sz w:val="28"/>
          <w:szCs w:val="28"/>
        </w:rPr>
      </w:pPr>
    </w:p>
    <w:p w:rsidR="001D3A54" w:rsidRPr="00F756DD" w:rsidRDefault="001D3A54" w:rsidP="001D3A54">
      <w:pPr>
        <w:jc w:val="center"/>
        <w:rPr>
          <w:rFonts w:ascii="Century Gothic" w:eastAsia="Arial Unicode MS" w:hAnsi="Century Gothic" w:cs="Century Gothic"/>
          <w:color w:val="000000"/>
          <w:sz w:val="28"/>
          <w:szCs w:val="28"/>
        </w:rPr>
      </w:pPr>
      <w:r w:rsidRPr="00F756DD">
        <w:rPr>
          <w:rFonts w:ascii="Times New Roman CYR" w:eastAsia="Arial Unicode MS" w:hAnsi="Times New Roman CYR" w:cs="Times New Roman CYR"/>
          <w:color w:val="000000"/>
          <w:sz w:val="28"/>
          <w:szCs w:val="28"/>
        </w:rPr>
        <w:t xml:space="preserve">ДОПОЛНИТЕЛЬНАЯ ОБЩЕОБРАЗОВАТЕЛЬНАЯ ОБЩЕРАЗВИВАЮЩАЯ ПРОГРАММА </w:t>
      </w:r>
    </w:p>
    <w:p w:rsidR="001D3A54" w:rsidRPr="00F756DD" w:rsidRDefault="001D3A54" w:rsidP="001D3A54">
      <w:pPr>
        <w:jc w:val="center"/>
        <w:rPr>
          <w:rFonts w:ascii="Times New Roman" w:eastAsia="Times New Roman" w:hAnsi="Times New Roman" w:cs="Times New Roman"/>
          <w:sz w:val="28"/>
          <w:szCs w:val="28"/>
        </w:rPr>
      </w:pPr>
    </w:p>
    <w:p w:rsidR="001D3A54" w:rsidRPr="00F756DD" w:rsidRDefault="001D3A54" w:rsidP="001D3A54">
      <w:pPr>
        <w:jc w:val="center"/>
        <w:rPr>
          <w:rFonts w:ascii="Times New Roman" w:eastAsia="Times New Roman" w:hAnsi="Times New Roman" w:cs="Times New Roman"/>
          <w:b/>
          <w:i/>
          <w:iCs/>
          <w:sz w:val="28"/>
          <w:szCs w:val="28"/>
          <w:u w:val="single"/>
        </w:rPr>
      </w:pPr>
      <w:r w:rsidRPr="00F756DD">
        <w:rPr>
          <w:rFonts w:ascii="Times New Roman" w:eastAsia="Times New Roman" w:hAnsi="Times New Roman" w:cs="Times New Roman"/>
          <w:b/>
          <w:i/>
          <w:iCs/>
          <w:sz w:val="28"/>
          <w:szCs w:val="28"/>
          <w:u w:val="single"/>
        </w:rPr>
        <w:t xml:space="preserve">«Комплексный туризм»       </w:t>
      </w:r>
    </w:p>
    <w:p w:rsidR="001D3A54" w:rsidRPr="00F756DD" w:rsidRDefault="00341E0B" w:rsidP="001D3A54">
      <w:pPr>
        <w:jc w:val="center"/>
        <w:rPr>
          <w:rFonts w:ascii="Times New Roman CYR" w:eastAsia="Arial Unicode MS" w:hAnsi="Times New Roman CYR" w:cs="Times New Roman CYR"/>
          <w:color w:val="000000"/>
          <w:sz w:val="28"/>
          <w:szCs w:val="28"/>
        </w:rPr>
      </w:pPr>
      <w:r w:rsidRPr="00F756DD">
        <w:rPr>
          <w:rFonts w:ascii="Times New Roman CYR" w:eastAsia="Arial Unicode MS" w:hAnsi="Times New Roman CYR" w:cs="Times New Roman CYR"/>
          <w:color w:val="000000"/>
          <w:sz w:val="28"/>
          <w:szCs w:val="28"/>
        </w:rPr>
        <w:t>Для учащихся 7-17</w:t>
      </w:r>
      <w:r w:rsidR="001D3A54" w:rsidRPr="00F756DD">
        <w:rPr>
          <w:rFonts w:ascii="Times New Roman CYR" w:eastAsia="Arial Unicode MS" w:hAnsi="Times New Roman CYR" w:cs="Times New Roman CYR"/>
          <w:color w:val="000000"/>
          <w:sz w:val="28"/>
          <w:szCs w:val="28"/>
        </w:rPr>
        <w:t>лет</w:t>
      </w:r>
    </w:p>
    <w:p w:rsidR="001D3A54" w:rsidRPr="00F756DD" w:rsidRDefault="001D3A54" w:rsidP="001D3A54">
      <w:pPr>
        <w:jc w:val="center"/>
        <w:rPr>
          <w:rFonts w:ascii="Times New Roman CYR" w:eastAsia="Arial Unicode MS" w:hAnsi="Times New Roman CYR" w:cs="Times New Roman CYR"/>
          <w:color w:val="000000"/>
          <w:sz w:val="28"/>
          <w:szCs w:val="28"/>
        </w:rPr>
      </w:pPr>
      <w:r w:rsidRPr="00F756DD">
        <w:rPr>
          <w:rFonts w:ascii="Times New Roman CYR" w:eastAsia="Arial Unicode MS" w:hAnsi="Times New Roman CYR" w:cs="Times New Roman CYR"/>
          <w:color w:val="000000"/>
          <w:sz w:val="28"/>
          <w:szCs w:val="28"/>
        </w:rPr>
        <w:t>на 3 года обучения</w:t>
      </w:r>
    </w:p>
    <w:p w:rsidR="001D3A54" w:rsidRPr="00F756DD" w:rsidRDefault="001D3A54" w:rsidP="001D3A54">
      <w:pPr>
        <w:jc w:val="center"/>
        <w:rPr>
          <w:rFonts w:ascii="Arial Unicode MS" w:eastAsia="Arial Unicode MS" w:hAnsi="Times New Roman CYR" w:cs="Arial Unicode MS"/>
          <w:color w:val="000000"/>
          <w:sz w:val="28"/>
          <w:szCs w:val="28"/>
        </w:rPr>
      </w:pPr>
    </w:p>
    <w:p w:rsidR="001D3A54" w:rsidRPr="00F756DD" w:rsidRDefault="001D3A54" w:rsidP="001D3A54">
      <w:pPr>
        <w:jc w:val="center"/>
        <w:rPr>
          <w:rFonts w:ascii="Arial Unicode MS" w:eastAsia="Arial Unicode MS" w:hAnsi="Times New Roman CYR" w:cs="Arial Unicode MS"/>
          <w:color w:val="000000"/>
          <w:sz w:val="28"/>
          <w:szCs w:val="28"/>
        </w:rPr>
      </w:pPr>
    </w:p>
    <w:p w:rsidR="001D3A54" w:rsidRPr="00F756DD" w:rsidRDefault="001D3A54" w:rsidP="001D3A54">
      <w:pPr>
        <w:jc w:val="center"/>
        <w:rPr>
          <w:rFonts w:ascii="Arial Unicode MS" w:eastAsia="Arial Unicode MS" w:hAnsi="Times New Roman CYR" w:cs="Arial Unicode MS"/>
          <w:color w:val="000000"/>
          <w:sz w:val="28"/>
          <w:szCs w:val="28"/>
        </w:rPr>
      </w:pPr>
    </w:p>
    <w:p w:rsidR="001D3A54" w:rsidRPr="00F756DD" w:rsidRDefault="001D3A54" w:rsidP="001D3A54">
      <w:pPr>
        <w:jc w:val="right"/>
        <w:rPr>
          <w:rFonts w:ascii="Century Gothic" w:eastAsia="Arial Unicode MS" w:hAnsi="Century Gothic" w:cs="Century Gothic"/>
          <w:i/>
          <w:iCs/>
          <w:color w:val="000000"/>
          <w:sz w:val="28"/>
          <w:szCs w:val="28"/>
        </w:rPr>
      </w:pPr>
    </w:p>
    <w:p w:rsidR="001D3A54" w:rsidRPr="00F756DD" w:rsidRDefault="001D3A54" w:rsidP="001D3A54">
      <w:pPr>
        <w:jc w:val="right"/>
        <w:rPr>
          <w:rFonts w:ascii="Century Gothic" w:eastAsia="Arial Unicode MS" w:hAnsi="Century Gothic" w:cs="Century Gothic"/>
          <w:i/>
          <w:iCs/>
          <w:color w:val="000000"/>
          <w:sz w:val="28"/>
          <w:szCs w:val="28"/>
        </w:rPr>
      </w:pPr>
    </w:p>
    <w:p w:rsidR="001D3A54" w:rsidRPr="00F756DD" w:rsidRDefault="001D3A54" w:rsidP="001D3A54">
      <w:pPr>
        <w:jc w:val="right"/>
        <w:rPr>
          <w:rFonts w:ascii="Times New Roman CYR" w:eastAsia="Arial Unicode MS" w:hAnsi="Times New Roman CYR" w:cs="Times New Roman CYR"/>
          <w:color w:val="000000"/>
          <w:sz w:val="28"/>
          <w:szCs w:val="28"/>
        </w:rPr>
      </w:pPr>
    </w:p>
    <w:p w:rsidR="001D3A54" w:rsidRPr="00F756DD" w:rsidRDefault="001D3A54" w:rsidP="001D3A54">
      <w:pPr>
        <w:rPr>
          <w:rFonts w:ascii="Times New Roman" w:eastAsia="Arial Unicode MS" w:hAnsi="Times New Roman" w:cs="Times New Roman"/>
          <w:color w:val="000000"/>
          <w:sz w:val="28"/>
          <w:szCs w:val="28"/>
          <w:lang w:val="tt-RU"/>
        </w:rPr>
      </w:pPr>
      <w:r w:rsidRPr="00F756DD">
        <w:rPr>
          <w:rFonts w:ascii="Times New Roman" w:eastAsia="Arial Unicode MS" w:hAnsi="Times New Roman" w:cs="Times New Roman"/>
          <w:color w:val="000000"/>
          <w:sz w:val="28"/>
          <w:szCs w:val="28"/>
        </w:rPr>
        <w:t>Автор-составитель:</w:t>
      </w:r>
    </w:p>
    <w:p w:rsidR="001D3A54" w:rsidRPr="00F756DD" w:rsidRDefault="001D3A54" w:rsidP="001D3A54">
      <w:pPr>
        <w:rPr>
          <w:rFonts w:ascii="Times New Roman" w:eastAsia="Arial Unicode MS" w:hAnsi="Times New Roman" w:cs="Times New Roman"/>
          <w:color w:val="000000"/>
          <w:sz w:val="28"/>
          <w:szCs w:val="28"/>
          <w:lang w:val="tt-RU"/>
        </w:rPr>
      </w:pPr>
      <w:r w:rsidRPr="00F756DD">
        <w:rPr>
          <w:rFonts w:ascii="Times New Roman" w:eastAsia="Arial Unicode MS" w:hAnsi="Times New Roman" w:cs="Times New Roman"/>
          <w:color w:val="000000"/>
          <w:sz w:val="28"/>
          <w:szCs w:val="28"/>
          <w:lang w:val="tt-RU"/>
        </w:rPr>
        <w:t>Полевщикова Эл</w:t>
      </w:r>
      <w:r w:rsidRPr="00F756DD">
        <w:rPr>
          <w:rFonts w:ascii="Times New Roman" w:eastAsia="Arial Unicode MS" w:hAnsi="Times New Roman" w:cs="Times New Roman"/>
          <w:color w:val="000000"/>
          <w:sz w:val="28"/>
          <w:szCs w:val="28"/>
        </w:rPr>
        <w:t>ьза</w:t>
      </w:r>
      <w:r w:rsidRPr="00F756DD">
        <w:rPr>
          <w:rFonts w:ascii="Times New Roman" w:eastAsia="Arial Unicode MS" w:hAnsi="Times New Roman" w:cs="Times New Roman"/>
          <w:color w:val="000000"/>
          <w:sz w:val="28"/>
          <w:szCs w:val="28"/>
          <w:lang w:val="tt-RU"/>
        </w:rPr>
        <w:t xml:space="preserve"> Ансаровна</w:t>
      </w:r>
      <w:r w:rsidRPr="00F756DD">
        <w:rPr>
          <w:rFonts w:ascii="Times New Roman" w:eastAsia="Arial Unicode MS" w:hAnsi="Times New Roman" w:cs="Times New Roman"/>
          <w:color w:val="000000"/>
          <w:sz w:val="28"/>
          <w:szCs w:val="28"/>
        </w:rPr>
        <w:tab/>
      </w:r>
      <w:r w:rsidRPr="00F756DD">
        <w:rPr>
          <w:rFonts w:ascii="Times New Roman" w:eastAsia="Arial Unicode MS" w:hAnsi="Times New Roman" w:cs="Times New Roman"/>
          <w:color w:val="000000"/>
          <w:sz w:val="28"/>
          <w:szCs w:val="28"/>
        </w:rPr>
        <w:tab/>
      </w:r>
      <w:r w:rsidRPr="00F756DD">
        <w:rPr>
          <w:rFonts w:ascii="Times New Roman" w:eastAsia="Arial Unicode MS" w:hAnsi="Times New Roman" w:cs="Times New Roman"/>
          <w:color w:val="000000"/>
          <w:sz w:val="28"/>
          <w:szCs w:val="28"/>
        </w:rPr>
        <w:tab/>
      </w:r>
    </w:p>
    <w:p w:rsidR="001D3A54" w:rsidRPr="00F756DD" w:rsidRDefault="001D3A54" w:rsidP="001D3A54">
      <w:pPr>
        <w:rPr>
          <w:rFonts w:ascii="Times New Roman" w:eastAsia="Times New Roman" w:hAnsi="Times New Roman" w:cs="Times New Roman"/>
          <w:i/>
          <w:iCs/>
          <w:sz w:val="28"/>
          <w:szCs w:val="28"/>
        </w:rPr>
      </w:pPr>
      <w:r w:rsidRPr="00F756DD">
        <w:rPr>
          <w:rFonts w:ascii="Times New Roman" w:eastAsia="Arial Unicode MS" w:hAnsi="Times New Roman" w:cs="Times New Roman"/>
          <w:color w:val="000000"/>
          <w:sz w:val="28"/>
          <w:szCs w:val="28"/>
        </w:rPr>
        <w:t>Педагог дополнительного образования:</w:t>
      </w:r>
    </w:p>
    <w:p w:rsidR="001D3A54" w:rsidRPr="00F756DD" w:rsidRDefault="001D3A54" w:rsidP="001D3A54">
      <w:pPr>
        <w:rPr>
          <w:rFonts w:ascii="Times New Roman" w:eastAsia="Times New Roman" w:hAnsi="Times New Roman" w:cs="Times New Roman"/>
          <w:i/>
          <w:iCs/>
          <w:sz w:val="28"/>
          <w:szCs w:val="28"/>
        </w:rPr>
      </w:pPr>
      <w:r w:rsidRPr="00F756DD">
        <w:rPr>
          <w:rFonts w:ascii="Times New Roman" w:eastAsia="Times New Roman" w:hAnsi="Times New Roman" w:cs="Times New Roman"/>
          <w:iCs/>
          <w:sz w:val="28"/>
          <w:szCs w:val="28"/>
        </w:rPr>
        <w:t>Каримова Агиля Илнуровна</w:t>
      </w:r>
    </w:p>
    <w:p w:rsidR="001D3A54" w:rsidRPr="00F756DD" w:rsidRDefault="001D3A54" w:rsidP="001D3A54">
      <w:pPr>
        <w:ind w:left="2124" w:firstLine="708"/>
        <w:jc w:val="center"/>
        <w:rPr>
          <w:rFonts w:ascii="Times New Roman" w:eastAsia="Times New Roman" w:hAnsi="Times New Roman" w:cs="Times New Roman"/>
          <w:iCs/>
          <w:sz w:val="28"/>
          <w:szCs w:val="28"/>
        </w:rPr>
      </w:pPr>
    </w:p>
    <w:p w:rsidR="001D3A54" w:rsidRPr="00F756DD" w:rsidRDefault="001D3A54" w:rsidP="001D3A54">
      <w:pPr>
        <w:ind w:left="2124" w:firstLine="708"/>
        <w:jc w:val="center"/>
        <w:rPr>
          <w:rFonts w:ascii="Times New Roman" w:eastAsia="Times New Roman" w:hAnsi="Times New Roman" w:cs="Times New Roman"/>
          <w:iCs/>
          <w:sz w:val="28"/>
          <w:szCs w:val="28"/>
        </w:rPr>
      </w:pPr>
    </w:p>
    <w:p w:rsidR="001D3A54" w:rsidRPr="00F756DD" w:rsidRDefault="001D3A54" w:rsidP="001D3A54">
      <w:pPr>
        <w:jc w:val="right"/>
        <w:rPr>
          <w:rFonts w:ascii="Times New Roman" w:eastAsia="Times New Roman" w:hAnsi="Times New Roman" w:cs="Times New Roman"/>
          <w:iCs/>
          <w:sz w:val="28"/>
          <w:szCs w:val="28"/>
        </w:rPr>
      </w:pPr>
    </w:p>
    <w:p w:rsidR="001D3A54" w:rsidRPr="00F756DD" w:rsidRDefault="001D3A54" w:rsidP="001D3A54">
      <w:pPr>
        <w:jc w:val="center"/>
        <w:rPr>
          <w:rFonts w:ascii="Times New Roman" w:eastAsia="Times New Roman" w:hAnsi="Times New Roman" w:cs="Times New Roman"/>
          <w:iCs/>
          <w:sz w:val="28"/>
          <w:szCs w:val="28"/>
        </w:rPr>
      </w:pPr>
    </w:p>
    <w:p w:rsidR="001D3A54" w:rsidRPr="00F756DD" w:rsidRDefault="001D3A54" w:rsidP="001D3A54">
      <w:pPr>
        <w:jc w:val="center"/>
        <w:rPr>
          <w:rFonts w:ascii="Times New Roman" w:eastAsia="Times New Roman" w:hAnsi="Times New Roman" w:cs="Times New Roman"/>
          <w:iCs/>
          <w:sz w:val="28"/>
          <w:szCs w:val="28"/>
        </w:rPr>
      </w:pPr>
    </w:p>
    <w:p w:rsidR="001D3A54" w:rsidRPr="00F756DD" w:rsidRDefault="001D3A54" w:rsidP="001D3A54">
      <w:pPr>
        <w:jc w:val="center"/>
        <w:rPr>
          <w:rFonts w:ascii="Times New Roman" w:eastAsia="Times New Roman" w:hAnsi="Times New Roman" w:cs="Times New Roman"/>
          <w:iCs/>
          <w:sz w:val="28"/>
          <w:szCs w:val="28"/>
        </w:rPr>
      </w:pPr>
    </w:p>
    <w:p w:rsidR="001D3A54" w:rsidRPr="00F756DD" w:rsidRDefault="001D3A54" w:rsidP="001D3A54">
      <w:pPr>
        <w:jc w:val="center"/>
        <w:rPr>
          <w:rFonts w:ascii="Times New Roman" w:eastAsia="Times New Roman" w:hAnsi="Times New Roman" w:cs="Times New Roman"/>
          <w:iCs/>
          <w:sz w:val="28"/>
          <w:szCs w:val="28"/>
        </w:rPr>
      </w:pPr>
    </w:p>
    <w:p w:rsidR="001D3A54" w:rsidRPr="00F756DD" w:rsidRDefault="001D3A54" w:rsidP="001D3A54">
      <w:pPr>
        <w:tabs>
          <w:tab w:val="left" w:pos="3075"/>
        </w:tabs>
        <w:jc w:val="center"/>
        <w:rPr>
          <w:rFonts w:ascii="Times New Roman CYR" w:eastAsia="Arial Unicode MS" w:hAnsi="Times New Roman CYR" w:cs="Times New Roman CYR"/>
          <w:color w:val="000000"/>
          <w:sz w:val="28"/>
          <w:szCs w:val="28"/>
        </w:rPr>
      </w:pPr>
      <w:r w:rsidRPr="00F756DD">
        <w:rPr>
          <w:rFonts w:ascii="Times New Roman CYR" w:eastAsia="Arial Unicode MS" w:hAnsi="Times New Roman CYR" w:cs="Times New Roman CYR"/>
          <w:color w:val="000000"/>
          <w:sz w:val="28"/>
          <w:szCs w:val="28"/>
        </w:rPr>
        <w:t>Казань</w:t>
      </w:r>
    </w:p>
    <w:p w:rsidR="001D3A54" w:rsidRPr="00F756DD" w:rsidRDefault="001D3A54" w:rsidP="001D3A54">
      <w:pPr>
        <w:tabs>
          <w:tab w:val="left" w:pos="3075"/>
        </w:tabs>
        <w:jc w:val="center"/>
        <w:rPr>
          <w:rFonts w:ascii="Times New Roman" w:eastAsia="Arial Unicode MS" w:hAnsi="Times New Roman" w:cs="Times New Roman"/>
          <w:color w:val="000000"/>
          <w:sz w:val="28"/>
          <w:szCs w:val="28"/>
        </w:rPr>
      </w:pPr>
      <w:r w:rsidRPr="00F756DD">
        <w:rPr>
          <w:rFonts w:ascii="Times New Roman" w:eastAsia="Arial Unicode MS" w:hAnsi="Times New Roman" w:cs="Times New Roman"/>
          <w:color w:val="000000"/>
          <w:sz w:val="28"/>
          <w:szCs w:val="28"/>
        </w:rPr>
        <w:t>2024</w:t>
      </w:r>
      <w:bookmarkEnd w:id="0"/>
    </w:p>
    <w:p w:rsidR="005E5A36" w:rsidRPr="00F756DD" w:rsidRDefault="006B3E8E">
      <w:pPr>
        <w:pStyle w:val="3"/>
        <w:shd w:val="clear" w:color="auto" w:fill="FFFFFF"/>
        <w:spacing w:before="0" w:after="0" w:line="360" w:lineRule="auto"/>
        <w:jc w:val="center"/>
        <w:rPr>
          <w:rFonts w:ascii="Times New Roman" w:hAnsi="Times New Roman" w:cs="Times New Roman"/>
          <w:color w:val="000000"/>
          <w:sz w:val="28"/>
          <w:szCs w:val="28"/>
        </w:rPr>
      </w:pPr>
      <w:r w:rsidRPr="00F756DD">
        <w:rPr>
          <w:rFonts w:ascii="Times New Roman" w:hAnsi="Times New Roman" w:cs="Times New Roman"/>
          <w:color w:val="000000"/>
          <w:sz w:val="28"/>
          <w:szCs w:val="28"/>
        </w:rPr>
        <w:lastRenderedPageBreak/>
        <w:t>ПОЯСНИТЕЛЬНАЯ ЗАПИСКА.</w:t>
      </w:r>
    </w:p>
    <w:p w:rsidR="00341E0B" w:rsidRPr="00F756DD" w:rsidRDefault="00341E0B" w:rsidP="00341E0B">
      <w:pPr>
        <w:rPr>
          <w:sz w:val="28"/>
          <w:szCs w:val="28"/>
        </w:rPr>
      </w:pPr>
      <w:r w:rsidRPr="00F756DD">
        <w:rPr>
          <w:sz w:val="28"/>
          <w:szCs w:val="28"/>
        </w:rPr>
        <w:t>Данная программа относится к туристско-краеведческой направленности.</w:t>
      </w:r>
    </w:p>
    <w:p w:rsidR="00341E0B" w:rsidRPr="00F756DD" w:rsidRDefault="00341E0B" w:rsidP="00341E0B">
      <w:pPr>
        <w:spacing w:line="360" w:lineRule="auto"/>
        <w:ind w:firstLine="720"/>
        <w:jc w:val="both"/>
        <w:rPr>
          <w:rFonts w:ascii="Times New Roman" w:eastAsia="Times New Roman" w:hAnsi="Times New Roman" w:cs="Times New Roman"/>
          <w:sz w:val="28"/>
          <w:szCs w:val="28"/>
        </w:rPr>
      </w:pPr>
      <w:r w:rsidRPr="00F756DD">
        <w:rPr>
          <w:rFonts w:ascii="Times New Roman" w:eastAsia="Times New Roman" w:hAnsi="Times New Roman" w:cs="Times New Roman"/>
          <w:sz w:val="28"/>
          <w:szCs w:val="28"/>
        </w:rPr>
        <w:t xml:space="preserve">Нормативные </w:t>
      </w:r>
      <w:r w:rsidRPr="00F756DD">
        <w:rPr>
          <w:rFonts w:ascii="Times New Roman" w:eastAsia="Times New Roman" w:hAnsi="Times New Roman" w:cs="Times New Roman"/>
          <w:iCs/>
          <w:sz w:val="28"/>
          <w:szCs w:val="28"/>
        </w:rPr>
        <w:t>документы, с учетом которых составлена программа</w:t>
      </w:r>
      <w:r w:rsidRPr="00F756DD">
        <w:rPr>
          <w:rFonts w:ascii="Times New Roman" w:eastAsia="Times New Roman" w:hAnsi="Times New Roman" w:cs="Times New Roman"/>
          <w:sz w:val="28"/>
          <w:szCs w:val="28"/>
        </w:rPr>
        <w:t>:</w:t>
      </w:r>
    </w:p>
    <w:p w:rsidR="00341E0B" w:rsidRPr="00F756DD" w:rsidRDefault="00341E0B" w:rsidP="00341E0B">
      <w:pPr>
        <w:numPr>
          <w:ilvl w:val="0"/>
          <w:numId w:val="20"/>
        </w:numPr>
        <w:spacing w:line="360" w:lineRule="auto"/>
        <w:ind w:left="0" w:firstLine="720"/>
        <w:jc w:val="both"/>
        <w:rPr>
          <w:rFonts w:ascii="Times New Roman" w:eastAsia="Times New Roman" w:hAnsi="Times New Roman" w:cs="Times New Roman"/>
          <w:sz w:val="28"/>
          <w:szCs w:val="28"/>
        </w:rPr>
      </w:pPr>
      <w:r w:rsidRPr="00F756DD">
        <w:rPr>
          <w:rFonts w:ascii="Times New Roman" w:eastAsia="Times New Roman" w:hAnsi="Times New Roman" w:cs="Times New Roman"/>
          <w:sz w:val="28"/>
          <w:szCs w:val="28"/>
        </w:rPr>
        <w:t>Конституция РФ.</w:t>
      </w:r>
    </w:p>
    <w:p w:rsidR="001D3A54" w:rsidRPr="00F756DD" w:rsidRDefault="001D3A54" w:rsidP="001D3A54">
      <w:pPr>
        <w:numPr>
          <w:ilvl w:val="0"/>
          <w:numId w:val="20"/>
        </w:numPr>
        <w:spacing w:line="360" w:lineRule="auto"/>
        <w:ind w:left="0" w:firstLine="720"/>
        <w:jc w:val="both"/>
        <w:rPr>
          <w:rFonts w:ascii="Times New Roman" w:eastAsia="Times New Roman" w:hAnsi="Times New Roman" w:cs="Times New Roman"/>
          <w:sz w:val="28"/>
          <w:szCs w:val="28"/>
        </w:rPr>
      </w:pPr>
      <w:bookmarkStart w:id="1" w:name="_Hlk176359275"/>
      <w:r w:rsidRPr="00F756DD">
        <w:rPr>
          <w:rFonts w:ascii="Times New Roman" w:eastAsia="Times New Roman" w:hAnsi="Times New Roman" w:cs="Times New Roman"/>
          <w:sz w:val="28"/>
          <w:szCs w:val="28"/>
        </w:rPr>
        <w:t>Федерации» закон №273-ФЗ от 29.12.2012 г ( ред. от 04.08.2023г).</w:t>
      </w:r>
    </w:p>
    <w:p w:rsidR="001D3A54" w:rsidRPr="00F756DD" w:rsidRDefault="001D3A54" w:rsidP="00C82808">
      <w:pPr>
        <w:pStyle w:val="af5"/>
        <w:numPr>
          <w:ilvl w:val="0"/>
          <w:numId w:val="20"/>
        </w:numPr>
        <w:spacing w:line="360" w:lineRule="auto"/>
        <w:ind w:hanging="11"/>
        <w:jc w:val="both"/>
        <w:rPr>
          <w:rFonts w:ascii="Times New Roman" w:eastAsia="Times New Roman" w:hAnsi="Times New Roman" w:cs="Times New Roman"/>
          <w:sz w:val="28"/>
          <w:szCs w:val="28"/>
        </w:rPr>
      </w:pPr>
      <w:r w:rsidRPr="00F756DD">
        <w:rPr>
          <w:rFonts w:ascii="Times New Roman" w:eastAsia="Times New Roman" w:hAnsi="Times New Roman" w:cs="Times New Roman"/>
          <w:sz w:val="28"/>
          <w:szCs w:val="28"/>
        </w:rPr>
        <w:t>«Концепция развития дополнительного образования до 2030 года» (утверждена распоряжением</w:t>
      </w:r>
      <w:r w:rsidR="00341E0B" w:rsidRPr="00F756DD">
        <w:rPr>
          <w:rFonts w:ascii="Times New Roman" w:eastAsia="Times New Roman" w:hAnsi="Times New Roman" w:cs="Times New Roman"/>
          <w:sz w:val="28"/>
          <w:szCs w:val="28"/>
        </w:rPr>
        <w:t>Правительством</w:t>
      </w:r>
      <w:r w:rsidRPr="00F756DD">
        <w:rPr>
          <w:rFonts w:ascii="Times New Roman" w:eastAsia="Times New Roman" w:hAnsi="Times New Roman" w:cs="Times New Roman"/>
          <w:sz w:val="28"/>
          <w:szCs w:val="28"/>
        </w:rPr>
        <w:t xml:space="preserve"> РФ от 31.03.2022 № 678-р) </w:t>
      </w:r>
    </w:p>
    <w:p w:rsidR="001D3A54" w:rsidRPr="00F756DD" w:rsidRDefault="001D3A54" w:rsidP="001D3A54">
      <w:pPr>
        <w:numPr>
          <w:ilvl w:val="0"/>
          <w:numId w:val="20"/>
        </w:numPr>
        <w:spacing w:line="360" w:lineRule="auto"/>
        <w:ind w:left="0" w:firstLine="720"/>
        <w:jc w:val="both"/>
        <w:rPr>
          <w:rFonts w:ascii="Times New Roman" w:eastAsia="Times New Roman" w:hAnsi="Times New Roman" w:cs="Times New Roman"/>
          <w:sz w:val="28"/>
          <w:szCs w:val="28"/>
        </w:rPr>
      </w:pPr>
      <w:r w:rsidRPr="00F756DD">
        <w:rPr>
          <w:rFonts w:ascii="Times New Roman" w:eastAsia="Times New Roman" w:hAnsi="Times New Roman" w:cs="Times New Roman"/>
          <w:sz w:val="28"/>
          <w:szCs w:val="28"/>
        </w:rPr>
        <w:t>«Об утверждении порядка организации и осуществления образовательной деятельности по дополнительным общеобразовательным программам» (Министерства просвещения Российской Федерации от 27.07.2022г. № 629).</w:t>
      </w:r>
    </w:p>
    <w:p w:rsidR="001D3A54" w:rsidRPr="00F756DD" w:rsidRDefault="00341E0B" w:rsidP="001D3A54">
      <w:pPr>
        <w:numPr>
          <w:ilvl w:val="0"/>
          <w:numId w:val="20"/>
        </w:numPr>
        <w:spacing w:line="360" w:lineRule="auto"/>
        <w:ind w:left="0" w:firstLine="720"/>
        <w:jc w:val="both"/>
        <w:rPr>
          <w:rFonts w:ascii="Times New Roman" w:eastAsia="Times New Roman" w:hAnsi="Times New Roman" w:cs="Times New Roman"/>
          <w:sz w:val="28"/>
          <w:szCs w:val="28"/>
        </w:rPr>
      </w:pPr>
      <w:r w:rsidRPr="00F756DD">
        <w:rPr>
          <w:rFonts w:ascii="Times New Roman" w:eastAsia="Times New Roman" w:hAnsi="Times New Roman" w:cs="Times New Roman"/>
          <w:sz w:val="28"/>
          <w:szCs w:val="28"/>
        </w:rPr>
        <w:t xml:space="preserve">Санитарные правила СП 2.4.3648-20 </w:t>
      </w:r>
      <w:r w:rsidR="001D3A54" w:rsidRPr="00F756DD">
        <w:rPr>
          <w:rFonts w:ascii="Times New Roman" w:eastAsia="Times New Roman" w:hAnsi="Times New Roman" w:cs="Times New Roman"/>
          <w:sz w:val="28"/>
          <w:szCs w:val="28"/>
        </w:rPr>
        <w:t>«Санитарно-эпидемиологические требования к организациям воспитания и обучения, отдыха и оздоровления детей и молодёжи» ( Постановление Главного государственного санитарного врача РФ от 28.09.2020 № 28)</w:t>
      </w:r>
    </w:p>
    <w:p w:rsidR="001D3A54" w:rsidRPr="00F756DD" w:rsidRDefault="001D3A54" w:rsidP="001D3A54">
      <w:pPr>
        <w:numPr>
          <w:ilvl w:val="0"/>
          <w:numId w:val="20"/>
        </w:numPr>
        <w:spacing w:line="360" w:lineRule="auto"/>
        <w:ind w:left="0" w:firstLine="720"/>
        <w:jc w:val="both"/>
        <w:rPr>
          <w:rFonts w:ascii="Times New Roman" w:eastAsia="Times New Roman" w:hAnsi="Times New Roman" w:cs="Times New Roman"/>
          <w:sz w:val="28"/>
          <w:szCs w:val="28"/>
        </w:rPr>
      </w:pPr>
      <w:r w:rsidRPr="00F756DD">
        <w:rPr>
          <w:rFonts w:ascii="Times New Roman" w:eastAsia="Times New Roman" w:hAnsi="Times New Roman" w:cs="Times New Roman"/>
          <w:sz w:val="28"/>
          <w:szCs w:val="28"/>
        </w:rPr>
        <w:t>Должностная инструкция педагога дополнительного образования. </w:t>
      </w:r>
    </w:p>
    <w:p w:rsidR="001D3A54" w:rsidRPr="00F756DD" w:rsidRDefault="001D3A54" w:rsidP="001D3A54">
      <w:pPr>
        <w:numPr>
          <w:ilvl w:val="0"/>
          <w:numId w:val="20"/>
        </w:numPr>
        <w:spacing w:line="360" w:lineRule="auto"/>
        <w:ind w:left="0" w:firstLine="720"/>
        <w:jc w:val="both"/>
        <w:rPr>
          <w:rFonts w:ascii="Times New Roman" w:eastAsia="Times New Roman" w:hAnsi="Times New Roman" w:cs="Times New Roman"/>
          <w:sz w:val="28"/>
          <w:szCs w:val="28"/>
        </w:rPr>
      </w:pPr>
      <w:r w:rsidRPr="00F756DD">
        <w:rPr>
          <w:rFonts w:ascii="Times New Roman" w:eastAsia="Times New Roman" w:hAnsi="Times New Roman" w:cs="Times New Roman"/>
          <w:sz w:val="28"/>
          <w:szCs w:val="28"/>
        </w:rPr>
        <w:t>Инструкции по ОТ.</w:t>
      </w:r>
      <w:bookmarkEnd w:id="1"/>
    </w:p>
    <w:p w:rsidR="005E5A36" w:rsidRPr="00F756DD" w:rsidRDefault="006B3E8E">
      <w:pPr>
        <w:spacing w:line="360" w:lineRule="auto"/>
        <w:ind w:firstLine="708"/>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Приоритетным направлением </w:t>
      </w:r>
      <w:r w:rsidR="00341E0B" w:rsidRPr="00F756DD">
        <w:rPr>
          <w:rFonts w:ascii="Times New Roman" w:hAnsi="Times New Roman" w:cs="Times New Roman"/>
          <w:color w:val="000000"/>
          <w:sz w:val="28"/>
          <w:szCs w:val="28"/>
        </w:rPr>
        <w:t>дополнительного образования</w:t>
      </w:r>
      <w:r w:rsidRPr="00F756DD">
        <w:rPr>
          <w:rFonts w:ascii="Times New Roman" w:hAnsi="Times New Roman" w:cs="Times New Roman"/>
          <w:color w:val="000000"/>
          <w:sz w:val="28"/>
          <w:szCs w:val="28"/>
        </w:rPr>
        <w:t>, в соответствии с происходящей модернизацией образования страны, является сохранение и укрепление здоровья учащихся.</w:t>
      </w:r>
    </w:p>
    <w:p w:rsidR="005E5A36" w:rsidRPr="00F756DD" w:rsidRDefault="006B3E8E">
      <w:pPr>
        <w:spacing w:line="360" w:lineRule="auto"/>
        <w:ind w:firstLine="708"/>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Наиболее комплексным видом воспитания здорового и закаленного человека является туризм. Термин «туризм» впервые встречается в английских источниках начала ХIХ и обозначает экскурсию или путешествие.</w:t>
      </w:r>
    </w:p>
    <w:p w:rsidR="005E5A36" w:rsidRPr="00F756DD" w:rsidRDefault="006B3E8E">
      <w:pPr>
        <w:spacing w:line="360" w:lineRule="auto"/>
        <w:ind w:firstLine="708"/>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Под туризмом понимается туристская деятельность учащихся, выходящая за рамки учебных программ по физической культуре и организуемая учреждением дополнительного образования в целях </w:t>
      </w:r>
      <w:r w:rsidRPr="00F756DD">
        <w:rPr>
          <w:rFonts w:ascii="Times New Roman" w:hAnsi="Times New Roman" w:cs="Times New Roman"/>
          <w:color w:val="000000"/>
          <w:sz w:val="28"/>
          <w:szCs w:val="28"/>
        </w:rPr>
        <w:lastRenderedPageBreak/>
        <w:t>обеспечения педагогически целесообразного использования их внеурочного времени.</w:t>
      </w:r>
    </w:p>
    <w:p w:rsidR="005E5A36" w:rsidRPr="00F756DD" w:rsidRDefault="006B3E8E">
      <w:pPr>
        <w:spacing w:line="360" w:lineRule="auto"/>
        <w:ind w:firstLine="708"/>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Программа составлена на основании примерных (типовых) программ: Программы «Туризм и краеведение» - М.: Просвещение, </w:t>
      </w:r>
      <w:r w:rsidR="00341E0B" w:rsidRPr="00F756DD">
        <w:rPr>
          <w:rFonts w:ascii="Times New Roman" w:hAnsi="Times New Roman" w:cs="Times New Roman"/>
          <w:color w:val="000000"/>
          <w:sz w:val="28"/>
          <w:szCs w:val="28"/>
        </w:rPr>
        <w:t>20</w:t>
      </w:r>
      <w:r w:rsidR="00956CA9" w:rsidRPr="00F756DD">
        <w:rPr>
          <w:rFonts w:ascii="Times New Roman" w:hAnsi="Times New Roman" w:cs="Times New Roman"/>
          <w:color w:val="000000"/>
          <w:sz w:val="28"/>
          <w:szCs w:val="28"/>
        </w:rPr>
        <w:t>16.</w:t>
      </w:r>
      <w:r w:rsidR="00341E0B" w:rsidRPr="00F756DD">
        <w:rPr>
          <w:rFonts w:ascii="Times New Roman" w:hAnsi="Times New Roman" w:cs="Times New Roman"/>
          <w:color w:val="000000"/>
          <w:sz w:val="28"/>
          <w:szCs w:val="28"/>
        </w:rPr>
        <w:t>,</w:t>
      </w:r>
      <w:r w:rsidRPr="00F756DD">
        <w:rPr>
          <w:rFonts w:ascii="Times New Roman" w:hAnsi="Times New Roman" w:cs="Times New Roman"/>
          <w:color w:val="000000"/>
          <w:sz w:val="28"/>
          <w:szCs w:val="28"/>
        </w:rPr>
        <w:t>Программы для системы дополнительного образования детей «Юные туристы-спасатели», «Юные судьи туристских соревнований», «Юные инструкторы туризма», «Юные ориентировщики» - М</w:t>
      </w:r>
      <w:r w:rsidR="00956CA9" w:rsidRPr="00F756DD">
        <w:rPr>
          <w:rFonts w:ascii="Times New Roman" w:hAnsi="Times New Roman" w:cs="Times New Roman"/>
          <w:color w:val="000000"/>
          <w:sz w:val="28"/>
          <w:szCs w:val="28"/>
        </w:rPr>
        <w:t>.: ЦДЮТиК, 2018-2020</w:t>
      </w:r>
      <w:r w:rsidRPr="00F756DD">
        <w:rPr>
          <w:rFonts w:ascii="Times New Roman" w:hAnsi="Times New Roman" w:cs="Times New Roman"/>
          <w:color w:val="000000"/>
          <w:sz w:val="28"/>
          <w:szCs w:val="28"/>
        </w:rPr>
        <w:t xml:space="preserve"> гг.); Программа обучения детей жизненным навыкам в системе дополнительного образования «Обучение детей жизненным навыкам в природной среде», А.Г.Маслов, Ю.С</w:t>
      </w:r>
      <w:r w:rsidR="00956CA9" w:rsidRPr="00F756DD">
        <w:rPr>
          <w:rFonts w:ascii="Times New Roman" w:hAnsi="Times New Roman" w:cs="Times New Roman"/>
          <w:color w:val="000000"/>
          <w:sz w:val="28"/>
          <w:szCs w:val="28"/>
        </w:rPr>
        <w:t>.Константинов – М.: ЦДЮТиК, 2021</w:t>
      </w:r>
      <w:r w:rsidRPr="00F756DD">
        <w:rPr>
          <w:rFonts w:ascii="Times New Roman" w:hAnsi="Times New Roman" w:cs="Times New Roman"/>
          <w:color w:val="000000"/>
          <w:sz w:val="28"/>
          <w:szCs w:val="28"/>
        </w:rPr>
        <w:t xml:space="preserve">г. </w:t>
      </w:r>
    </w:p>
    <w:p w:rsidR="005E5A36" w:rsidRPr="00F756DD" w:rsidRDefault="006B3E8E">
      <w:pPr>
        <w:spacing w:line="360" w:lineRule="auto"/>
        <w:ind w:firstLine="708"/>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Данная программа апробирована в образовательном пространстве М</w:t>
      </w:r>
      <w:r w:rsidR="00956CA9" w:rsidRPr="00F756DD">
        <w:rPr>
          <w:rFonts w:ascii="Times New Roman" w:hAnsi="Times New Roman" w:cs="Times New Roman"/>
          <w:color w:val="000000"/>
          <w:sz w:val="28"/>
          <w:szCs w:val="28"/>
        </w:rPr>
        <w:t>БУ ДО</w:t>
      </w:r>
      <w:r w:rsidRPr="00F756DD">
        <w:rPr>
          <w:rFonts w:ascii="Times New Roman" w:hAnsi="Times New Roman" w:cs="Times New Roman"/>
          <w:color w:val="000000"/>
          <w:sz w:val="28"/>
          <w:szCs w:val="28"/>
        </w:rPr>
        <w:t>«Станция</w:t>
      </w:r>
      <w:r w:rsidR="00956CA9" w:rsidRPr="00F756DD">
        <w:rPr>
          <w:rFonts w:ascii="Times New Roman" w:hAnsi="Times New Roman" w:cs="Times New Roman"/>
          <w:color w:val="000000"/>
          <w:sz w:val="28"/>
          <w:szCs w:val="28"/>
        </w:rPr>
        <w:t xml:space="preserve"> детского и юношеского туризма и экскурсий</w:t>
      </w:r>
      <w:r w:rsidRPr="00F756DD">
        <w:rPr>
          <w:rFonts w:ascii="Times New Roman" w:hAnsi="Times New Roman" w:cs="Times New Roman"/>
          <w:color w:val="000000"/>
          <w:sz w:val="28"/>
          <w:szCs w:val="28"/>
        </w:rPr>
        <w:t>».</w:t>
      </w:r>
    </w:p>
    <w:p w:rsidR="00956CA9" w:rsidRPr="00F756DD" w:rsidRDefault="006B3E8E">
      <w:p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ab/>
      </w:r>
      <w:r w:rsidRPr="00F756DD">
        <w:rPr>
          <w:rFonts w:ascii="Times New Roman" w:hAnsi="Times New Roman" w:cs="Times New Roman"/>
          <w:color w:val="000000"/>
          <w:sz w:val="28"/>
          <w:szCs w:val="28"/>
          <w:u w:val="single"/>
        </w:rPr>
        <w:t>Актуальность</w:t>
      </w:r>
      <w:r w:rsidR="00956CA9" w:rsidRPr="00F756DD">
        <w:rPr>
          <w:rFonts w:ascii="Times New Roman" w:hAnsi="Times New Roman" w:cs="Times New Roman"/>
          <w:color w:val="000000"/>
          <w:sz w:val="28"/>
          <w:szCs w:val="28"/>
          <w:u w:val="single"/>
        </w:rPr>
        <w:t xml:space="preserve">: </w:t>
      </w:r>
      <w:r w:rsidRPr="00F756DD">
        <w:rPr>
          <w:rFonts w:ascii="Times New Roman" w:hAnsi="Times New Roman" w:cs="Times New Roman"/>
          <w:color w:val="000000"/>
          <w:sz w:val="28"/>
          <w:szCs w:val="28"/>
        </w:rPr>
        <w:t>заключаются в том, что туристские походы и экскурсии очень привлекательны для детей, так как в них есть возможность постоянного совершенствования спортивного мастерства и изучения природного, культурного и исторического наследия своей малой родины. Программа носит образовательно-развивающий характер.</w:t>
      </w:r>
    </w:p>
    <w:p w:rsidR="005E5A36" w:rsidRPr="00F756DD" w:rsidRDefault="00956CA9">
      <w:p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             Новизна:</w:t>
      </w:r>
      <w:r w:rsidR="006B3E8E" w:rsidRPr="00F756DD">
        <w:rPr>
          <w:rFonts w:ascii="Times New Roman" w:hAnsi="Times New Roman" w:cs="Times New Roman"/>
          <w:color w:val="000000"/>
          <w:sz w:val="28"/>
          <w:szCs w:val="28"/>
        </w:rPr>
        <w:t xml:space="preserve"> Содержание программы направлено на создание условий для укрепления и сохранения физического и психического здоровья учащихся.</w:t>
      </w:r>
      <w:r w:rsidRPr="00F756DD">
        <w:rPr>
          <w:rFonts w:ascii="Times New Roman" w:hAnsi="Times New Roman" w:cs="Times New Roman"/>
          <w:color w:val="000000"/>
          <w:sz w:val="28"/>
          <w:szCs w:val="28"/>
        </w:rPr>
        <w:t>Программа разработана как для старшего так и для младшего возраста учащихся.</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color w:val="000000"/>
          <w:sz w:val="28"/>
          <w:szCs w:val="28"/>
          <w:u w:val="single"/>
        </w:rPr>
        <w:t>Цели программы:</w:t>
      </w:r>
      <w:r w:rsidRPr="00F756DD">
        <w:rPr>
          <w:rFonts w:ascii="Times New Roman" w:hAnsi="Times New Roman" w:cs="Times New Roman"/>
          <w:color w:val="000000"/>
          <w:sz w:val="28"/>
          <w:szCs w:val="28"/>
        </w:rPr>
        <w:t>сохранение и укрепление здоровья, улучшение физической подготовленности и физического развития через туристскую деятельность.</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u w:val="single"/>
        </w:rPr>
      </w:pPr>
      <w:r w:rsidRPr="00F756DD">
        <w:rPr>
          <w:rFonts w:ascii="Times New Roman" w:hAnsi="Times New Roman" w:cs="Times New Roman"/>
          <w:color w:val="000000"/>
          <w:sz w:val="28"/>
          <w:szCs w:val="28"/>
          <w:u w:val="single"/>
        </w:rPr>
        <w:t>Задачи:</w:t>
      </w:r>
    </w:p>
    <w:p w:rsidR="005E5A36" w:rsidRPr="00F756DD" w:rsidRDefault="006B3E8E">
      <w:pPr>
        <w:shd w:val="clear" w:color="auto" w:fill="FFFFFF"/>
        <w:spacing w:line="360" w:lineRule="auto"/>
        <w:jc w:val="both"/>
        <w:rPr>
          <w:rFonts w:ascii="Times New Roman" w:hAnsi="Times New Roman" w:cs="Times New Roman"/>
          <w:sz w:val="28"/>
          <w:szCs w:val="28"/>
        </w:rPr>
      </w:pPr>
      <w:r w:rsidRPr="00F756DD">
        <w:rPr>
          <w:rFonts w:ascii="Times New Roman" w:hAnsi="Times New Roman" w:cs="Times New Roman"/>
          <w:sz w:val="28"/>
          <w:szCs w:val="28"/>
        </w:rPr>
        <w:t>Обучающие:</w:t>
      </w:r>
    </w:p>
    <w:p w:rsidR="005E5A36" w:rsidRPr="00F756DD" w:rsidRDefault="006B3E8E">
      <w:pPr>
        <w:numPr>
          <w:ilvl w:val="0"/>
          <w:numId w:val="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обуч</w:t>
      </w:r>
      <w:r w:rsidRPr="00F756DD">
        <w:rPr>
          <w:rFonts w:ascii="Times New Roman" w:hAnsi="Times New Roman" w:cs="Times New Roman"/>
          <w:sz w:val="28"/>
          <w:szCs w:val="28"/>
        </w:rPr>
        <w:t>ить</w:t>
      </w:r>
      <w:r w:rsidRPr="00F756DD">
        <w:rPr>
          <w:rFonts w:ascii="Times New Roman" w:hAnsi="Times New Roman" w:cs="Times New Roman"/>
          <w:color w:val="000000"/>
          <w:sz w:val="28"/>
          <w:szCs w:val="28"/>
        </w:rPr>
        <w:t xml:space="preserve"> основам туристкой подготовки, элементам техники и тактики спортивного туризма; ориентирования;</w:t>
      </w:r>
    </w:p>
    <w:p w:rsidR="005E5A36" w:rsidRPr="00F756DD" w:rsidRDefault="006B3E8E">
      <w:pPr>
        <w:numPr>
          <w:ilvl w:val="0"/>
          <w:numId w:val="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обуч</w:t>
      </w:r>
      <w:r w:rsidRPr="00F756DD">
        <w:rPr>
          <w:rFonts w:ascii="Times New Roman" w:hAnsi="Times New Roman" w:cs="Times New Roman"/>
          <w:sz w:val="28"/>
          <w:szCs w:val="28"/>
        </w:rPr>
        <w:t>ить</w:t>
      </w:r>
      <w:r w:rsidRPr="00F756DD">
        <w:rPr>
          <w:rFonts w:ascii="Times New Roman" w:hAnsi="Times New Roman" w:cs="Times New Roman"/>
          <w:color w:val="000000"/>
          <w:sz w:val="28"/>
          <w:szCs w:val="28"/>
        </w:rPr>
        <w:t xml:space="preserve"> умению ориентироваться по компасу и карте;</w:t>
      </w:r>
    </w:p>
    <w:p w:rsidR="005E5A36" w:rsidRPr="00F756DD" w:rsidRDefault="006B3E8E">
      <w:pPr>
        <w:numPr>
          <w:ilvl w:val="0"/>
          <w:numId w:val="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lastRenderedPageBreak/>
        <w:t>обуч</w:t>
      </w:r>
      <w:r w:rsidRPr="00F756DD">
        <w:rPr>
          <w:rFonts w:ascii="Times New Roman" w:hAnsi="Times New Roman" w:cs="Times New Roman"/>
          <w:sz w:val="28"/>
          <w:szCs w:val="28"/>
        </w:rPr>
        <w:t>ить</w:t>
      </w:r>
      <w:r w:rsidRPr="00F756DD">
        <w:rPr>
          <w:rFonts w:ascii="Times New Roman" w:hAnsi="Times New Roman" w:cs="Times New Roman"/>
          <w:color w:val="000000"/>
          <w:sz w:val="28"/>
          <w:szCs w:val="28"/>
        </w:rPr>
        <w:t xml:space="preserve">  оказания доврачебной помощи пострадавшему при различных травмах;</w:t>
      </w:r>
    </w:p>
    <w:p w:rsidR="005E5A36" w:rsidRPr="00F756DD" w:rsidRDefault="006B3E8E">
      <w:pPr>
        <w:numPr>
          <w:ilvl w:val="0"/>
          <w:numId w:val="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формирова</w:t>
      </w:r>
      <w:r w:rsidRPr="00F756DD">
        <w:rPr>
          <w:rFonts w:ascii="Times New Roman" w:hAnsi="Times New Roman" w:cs="Times New Roman"/>
          <w:sz w:val="28"/>
          <w:szCs w:val="28"/>
        </w:rPr>
        <w:t>ть</w:t>
      </w:r>
      <w:r w:rsidRPr="00F756DD">
        <w:rPr>
          <w:rFonts w:ascii="Times New Roman" w:hAnsi="Times New Roman" w:cs="Times New Roman"/>
          <w:color w:val="000000"/>
          <w:sz w:val="28"/>
          <w:szCs w:val="28"/>
        </w:rPr>
        <w:t xml:space="preserve"> потребност</w:t>
      </w:r>
      <w:r w:rsidRPr="00F756DD">
        <w:rPr>
          <w:rFonts w:ascii="Times New Roman" w:hAnsi="Times New Roman" w:cs="Times New Roman"/>
          <w:sz w:val="28"/>
          <w:szCs w:val="28"/>
        </w:rPr>
        <w:t>ь</w:t>
      </w:r>
      <w:r w:rsidRPr="00F756DD">
        <w:rPr>
          <w:rFonts w:ascii="Times New Roman" w:hAnsi="Times New Roman" w:cs="Times New Roman"/>
          <w:color w:val="000000"/>
          <w:sz w:val="28"/>
          <w:szCs w:val="28"/>
        </w:rPr>
        <w:t xml:space="preserve"> в углубленном освоении предмета для участия в соревнованиях. </w:t>
      </w:r>
    </w:p>
    <w:p w:rsidR="005E5A36" w:rsidRPr="00F756DD" w:rsidRDefault="006B3E8E">
      <w:pPr>
        <w:shd w:val="clear" w:color="auto" w:fill="FFFFFF"/>
        <w:spacing w:line="360" w:lineRule="auto"/>
        <w:jc w:val="both"/>
        <w:rPr>
          <w:rFonts w:ascii="Times New Roman" w:hAnsi="Times New Roman" w:cs="Times New Roman"/>
          <w:b/>
          <w:sz w:val="28"/>
          <w:szCs w:val="28"/>
        </w:rPr>
      </w:pPr>
      <w:r w:rsidRPr="00F756DD">
        <w:rPr>
          <w:rFonts w:ascii="Times New Roman" w:hAnsi="Times New Roman" w:cs="Times New Roman"/>
          <w:sz w:val="28"/>
          <w:szCs w:val="28"/>
        </w:rPr>
        <w:t>Развивающие</w:t>
      </w:r>
      <w:r w:rsidRPr="00F756DD">
        <w:rPr>
          <w:rFonts w:ascii="Times New Roman" w:hAnsi="Times New Roman" w:cs="Times New Roman"/>
          <w:b/>
          <w:sz w:val="28"/>
          <w:szCs w:val="28"/>
        </w:rPr>
        <w:t>:</w:t>
      </w:r>
    </w:p>
    <w:p w:rsidR="005E5A36" w:rsidRPr="00F756DD" w:rsidRDefault="006B3E8E">
      <w:pPr>
        <w:numPr>
          <w:ilvl w:val="0"/>
          <w:numId w:val="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sz w:val="28"/>
          <w:szCs w:val="28"/>
        </w:rPr>
        <w:t>р</w:t>
      </w:r>
      <w:r w:rsidRPr="00F756DD">
        <w:rPr>
          <w:rFonts w:ascii="Times New Roman" w:hAnsi="Times New Roman" w:cs="Times New Roman"/>
          <w:color w:val="000000"/>
          <w:sz w:val="28"/>
          <w:szCs w:val="28"/>
        </w:rPr>
        <w:t>азвит</w:t>
      </w:r>
      <w:r w:rsidRPr="00F756DD">
        <w:rPr>
          <w:rFonts w:ascii="Times New Roman" w:hAnsi="Times New Roman" w:cs="Times New Roman"/>
          <w:sz w:val="28"/>
          <w:szCs w:val="28"/>
        </w:rPr>
        <w:t>ь</w:t>
      </w:r>
      <w:r w:rsidRPr="00F756DD">
        <w:rPr>
          <w:rFonts w:ascii="Times New Roman" w:hAnsi="Times New Roman" w:cs="Times New Roman"/>
          <w:color w:val="000000"/>
          <w:sz w:val="28"/>
          <w:szCs w:val="28"/>
        </w:rPr>
        <w:t xml:space="preserve"> физическ</w:t>
      </w:r>
      <w:r w:rsidRPr="00F756DD">
        <w:rPr>
          <w:rFonts w:ascii="Times New Roman" w:hAnsi="Times New Roman" w:cs="Times New Roman"/>
          <w:sz w:val="28"/>
          <w:szCs w:val="28"/>
        </w:rPr>
        <w:t>ую</w:t>
      </w:r>
      <w:r w:rsidRPr="00F756DD">
        <w:rPr>
          <w:rFonts w:ascii="Times New Roman" w:hAnsi="Times New Roman" w:cs="Times New Roman"/>
          <w:color w:val="000000"/>
          <w:sz w:val="28"/>
          <w:szCs w:val="28"/>
        </w:rPr>
        <w:t xml:space="preserve"> активност</w:t>
      </w:r>
      <w:r w:rsidRPr="00F756DD">
        <w:rPr>
          <w:rFonts w:ascii="Times New Roman" w:hAnsi="Times New Roman" w:cs="Times New Roman"/>
          <w:sz w:val="28"/>
          <w:szCs w:val="28"/>
        </w:rPr>
        <w:t>ь</w:t>
      </w:r>
      <w:r w:rsidRPr="00F756DD">
        <w:rPr>
          <w:rFonts w:ascii="Times New Roman" w:hAnsi="Times New Roman" w:cs="Times New Roman"/>
          <w:color w:val="000000"/>
          <w:sz w:val="28"/>
          <w:szCs w:val="28"/>
        </w:rPr>
        <w:t xml:space="preserve"> и двигательны</w:t>
      </w:r>
      <w:r w:rsidRPr="00F756DD">
        <w:rPr>
          <w:rFonts w:ascii="Times New Roman" w:hAnsi="Times New Roman" w:cs="Times New Roman"/>
          <w:sz w:val="28"/>
          <w:szCs w:val="28"/>
        </w:rPr>
        <w:t>е</w:t>
      </w:r>
      <w:r w:rsidRPr="00F756DD">
        <w:rPr>
          <w:rFonts w:ascii="Times New Roman" w:hAnsi="Times New Roman" w:cs="Times New Roman"/>
          <w:color w:val="000000"/>
          <w:sz w:val="28"/>
          <w:szCs w:val="28"/>
        </w:rPr>
        <w:t xml:space="preserve"> способност</w:t>
      </w:r>
      <w:r w:rsidRPr="00F756DD">
        <w:rPr>
          <w:rFonts w:ascii="Times New Roman" w:hAnsi="Times New Roman" w:cs="Times New Roman"/>
          <w:sz w:val="28"/>
          <w:szCs w:val="28"/>
        </w:rPr>
        <w:t>и</w:t>
      </w:r>
      <w:r w:rsidRPr="00F756DD">
        <w:rPr>
          <w:rFonts w:ascii="Times New Roman" w:hAnsi="Times New Roman" w:cs="Times New Roman"/>
          <w:color w:val="000000"/>
          <w:sz w:val="28"/>
          <w:szCs w:val="28"/>
        </w:rPr>
        <w:t xml:space="preserve"> для преодоления препятствий;</w:t>
      </w:r>
    </w:p>
    <w:p w:rsidR="005E5A36" w:rsidRPr="00F756DD" w:rsidRDefault="006B3E8E">
      <w:pPr>
        <w:numPr>
          <w:ilvl w:val="0"/>
          <w:numId w:val="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разви</w:t>
      </w:r>
      <w:r w:rsidRPr="00F756DD">
        <w:rPr>
          <w:rFonts w:ascii="Times New Roman" w:hAnsi="Times New Roman" w:cs="Times New Roman"/>
          <w:sz w:val="28"/>
          <w:szCs w:val="28"/>
        </w:rPr>
        <w:t>ть</w:t>
      </w:r>
      <w:r w:rsidRPr="00F756DD">
        <w:rPr>
          <w:rFonts w:ascii="Times New Roman" w:hAnsi="Times New Roman" w:cs="Times New Roman"/>
          <w:color w:val="000000"/>
          <w:sz w:val="28"/>
          <w:szCs w:val="28"/>
        </w:rPr>
        <w:t xml:space="preserve"> навык</w:t>
      </w:r>
      <w:r w:rsidRPr="00F756DD">
        <w:rPr>
          <w:rFonts w:ascii="Times New Roman" w:hAnsi="Times New Roman" w:cs="Times New Roman"/>
          <w:sz w:val="28"/>
          <w:szCs w:val="28"/>
        </w:rPr>
        <w:t>и</w:t>
      </w:r>
      <w:r w:rsidRPr="00F756DD">
        <w:rPr>
          <w:rFonts w:ascii="Times New Roman" w:hAnsi="Times New Roman" w:cs="Times New Roman"/>
          <w:color w:val="000000"/>
          <w:sz w:val="28"/>
          <w:szCs w:val="28"/>
        </w:rPr>
        <w:t xml:space="preserve"> обеспечения безопасности жизнедеятельности и оказания доврачебной помощи при травмах и заболеваниях;</w:t>
      </w:r>
    </w:p>
    <w:p w:rsidR="005E5A36" w:rsidRPr="00F756DD" w:rsidRDefault="006B3E8E">
      <w:pPr>
        <w:numPr>
          <w:ilvl w:val="0"/>
          <w:numId w:val="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 xml:space="preserve"> развит</w:t>
      </w:r>
      <w:r w:rsidRPr="00F756DD">
        <w:rPr>
          <w:rFonts w:ascii="Times New Roman" w:hAnsi="Times New Roman" w:cs="Times New Roman"/>
          <w:sz w:val="28"/>
          <w:szCs w:val="28"/>
        </w:rPr>
        <w:t>ь</w:t>
      </w:r>
      <w:r w:rsidRPr="00F756DD">
        <w:rPr>
          <w:rFonts w:ascii="Times New Roman" w:hAnsi="Times New Roman" w:cs="Times New Roman"/>
          <w:color w:val="000000"/>
          <w:sz w:val="28"/>
          <w:szCs w:val="28"/>
        </w:rPr>
        <w:t xml:space="preserve"> интерес к познанию окружающего мира;</w:t>
      </w:r>
    </w:p>
    <w:p w:rsidR="005E5A36" w:rsidRPr="00F756DD" w:rsidRDefault="006B3E8E">
      <w:pPr>
        <w:numPr>
          <w:ilvl w:val="0"/>
          <w:numId w:val="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sz w:val="28"/>
          <w:szCs w:val="28"/>
        </w:rPr>
        <w:t>р</w:t>
      </w:r>
      <w:r w:rsidRPr="00F756DD">
        <w:rPr>
          <w:rFonts w:ascii="Times New Roman" w:hAnsi="Times New Roman" w:cs="Times New Roman"/>
          <w:color w:val="000000"/>
          <w:sz w:val="28"/>
          <w:szCs w:val="28"/>
        </w:rPr>
        <w:t>азвит</w:t>
      </w:r>
      <w:r w:rsidRPr="00F756DD">
        <w:rPr>
          <w:rFonts w:ascii="Times New Roman" w:hAnsi="Times New Roman" w:cs="Times New Roman"/>
          <w:sz w:val="28"/>
          <w:szCs w:val="28"/>
        </w:rPr>
        <w:t>ь</w:t>
      </w:r>
      <w:r w:rsidRPr="00F756DD">
        <w:rPr>
          <w:rFonts w:ascii="Times New Roman" w:hAnsi="Times New Roman" w:cs="Times New Roman"/>
          <w:color w:val="000000"/>
          <w:sz w:val="28"/>
          <w:szCs w:val="28"/>
        </w:rPr>
        <w:t xml:space="preserve">  у воспитанников высоки</w:t>
      </w:r>
      <w:r w:rsidRPr="00F756DD">
        <w:rPr>
          <w:rFonts w:ascii="Times New Roman" w:hAnsi="Times New Roman" w:cs="Times New Roman"/>
          <w:sz w:val="28"/>
          <w:szCs w:val="28"/>
        </w:rPr>
        <w:t>е</w:t>
      </w:r>
      <w:r w:rsidRPr="00F756DD">
        <w:rPr>
          <w:rFonts w:ascii="Times New Roman" w:hAnsi="Times New Roman" w:cs="Times New Roman"/>
          <w:color w:val="000000"/>
          <w:sz w:val="28"/>
          <w:szCs w:val="28"/>
        </w:rPr>
        <w:t xml:space="preserve"> морально-волевы</w:t>
      </w:r>
      <w:r w:rsidRPr="00F756DD">
        <w:rPr>
          <w:rFonts w:ascii="Times New Roman" w:hAnsi="Times New Roman" w:cs="Times New Roman"/>
          <w:sz w:val="28"/>
          <w:szCs w:val="28"/>
        </w:rPr>
        <w:t>е</w:t>
      </w:r>
      <w:r w:rsidRPr="00F756DD">
        <w:rPr>
          <w:rFonts w:ascii="Times New Roman" w:hAnsi="Times New Roman" w:cs="Times New Roman"/>
          <w:color w:val="000000"/>
          <w:sz w:val="28"/>
          <w:szCs w:val="28"/>
        </w:rPr>
        <w:t xml:space="preserve"> качества: выносливост</w:t>
      </w:r>
      <w:r w:rsidRPr="00F756DD">
        <w:rPr>
          <w:rFonts w:ascii="Times New Roman" w:hAnsi="Times New Roman" w:cs="Times New Roman"/>
          <w:sz w:val="28"/>
          <w:szCs w:val="28"/>
        </w:rPr>
        <w:t>ь</w:t>
      </w:r>
      <w:r w:rsidRPr="00F756DD">
        <w:rPr>
          <w:rFonts w:ascii="Times New Roman" w:hAnsi="Times New Roman" w:cs="Times New Roman"/>
          <w:color w:val="000000"/>
          <w:sz w:val="28"/>
          <w:szCs w:val="28"/>
        </w:rPr>
        <w:t>, взаимовыручк</w:t>
      </w:r>
      <w:r w:rsidRPr="00F756DD">
        <w:rPr>
          <w:rFonts w:ascii="Times New Roman" w:hAnsi="Times New Roman" w:cs="Times New Roman"/>
          <w:sz w:val="28"/>
          <w:szCs w:val="28"/>
        </w:rPr>
        <w:t>у</w:t>
      </w:r>
      <w:r w:rsidRPr="00F756DD">
        <w:rPr>
          <w:rFonts w:ascii="Times New Roman" w:hAnsi="Times New Roman" w:cs="Times New Roman"/>
          <w:color w:val="000000"/>
          <w:sz w:val="28"/>
          <w:szCs w:val="28"/>
        </w:rPr>
        <w:t>, ответственност</w:t>
      </w:r>
      <w:r w:rsidRPr="00F756DD">
        <w:rPr>
          <w:rFonts w:ascii="Times New Roman" w:hAnsi="Times New Roman" w:cs="Times New Roman"/>
          <w:sz w:val="28"/>
          <w:szCs w:val="28"/>
        </w:rPr>
        <w:t>ь</w:t>
      </w:r>
      <w:r w:rsidRPr="00F756DD">
        <w:rPr>
          <w:rFonts w:ascii="Times New Roman" w:hAnsi="Times New Roman" w:cs="Times New Roman"/>
          <w:color w:val="000000"/>
          <w:sz w:val="28"/>
          <w:szCs w:val="28"/>
        </w:rPr>
        <w:t xml:space="preserve"> и самостоятельност</w:t>
      </w:r>
      <w:r w:rsidRPr="00F756DD">
        <w:rPr>
          <w:rFonts w:ascii="Times New Roman" w:hAnsi="Times New Roman" w:cs="Times New Roman"/>
          <w:sz w:val="28"/>
          <w:szCs w:val="28"/>
        </w:rPr>
        <w:t>ь</w:t>
      </w:r>
      <w:r w:rsidRPr="00F756DD">
        <w:rPr>
          <w:rFonts w:ascii="Times New Roman" w:hAnsi="Times New Roman" w:cs="Times New Roman"/>
          <w:color w:val="000000"/>
          <w:sz w:val="28"/>
          <w:szCs w:val="28"/>
        </w:rPr>
        <w:t xml:space="preserve"> в природных экстремальных условиях;</w:t>
      </w:r>
    </w:p>
    <w:p w:rsidR="005E5A36" w:rsidRPr="00F756DD" w:rsidRDefault="006B3E8E">
      <w:pPr>
        <w:numPr>
          <w:ilvl w:val="0"/>
          <w:numId w:val="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sz w:val="28"/>
          <w:szCs w:val="28"/>
        </w:rPr>
        <w:t>р</w:t>
      </w:r>
      <w:r w:rsidRPr="00F756DD">
        <w:rPr>
          <w:rFonts w:ascii="Times New Roman" w:hAnsi="Times New Roman" w:cs="Times New Roman"/>
          <w:color w:val="000000"/>
          <w:sz w:val="28"/>
          <w:szCs w:val="28"/>
        </w:rPr>
        <w:t>азвит</w:t>
      </w:r>
      <w:r w:rsidRPr="00F756DD">
        <w:rPr>
          <w:rFonts w:ascii="Times New Roman" w:hAnsi="Times New Roman" w:cs="Times New Roman"/>
          <w:sz w:val="28"/>
          <w:szCs w:val="28"/>
        </w:rPr>
        <w:t>ь</w:t>
      </w:r>
      <w:r w:rsidRPr="00F756DD">
        <w:rPr>
          <w:rFonts w:ascii="Times New Roman" w:hAnsi="Times New Roman" w:cs="Times New Roman"/>
          <w:color w:val="000000"/>
          <w:sz w:val="28"/>
          <w:szCs w:val="28"/>
        </w:rPr>
        <w:t xml:space="preserve"> творчески</w:t>
      </w:r>
      <w:r w:rsidRPr="00F756DD">
        <w:rPr>
          <w:rFonts w:ascii="Times New Roman" w:hAnsi="Times New Roman" w:cs="Times New Roman"/>
          <w:sz w:val="28"/>
          <w:szCs w:val="28"/>
        </w:rPr>
        <w:t>е</w:t>
      </w:r>
      <w:r w:rsidRPr="00F756DD">
        <w:rPr>
          <w:rFonts w:ascii="Times New Roman" w:hAnsi="Times New Roman" w:cs="Times New Roman"/>
          <w:color w:val="000000"/>
          <w:sz w:val="28"/>
          <w:szCs w:val="28"/>
        </w:rPr>
        <w:t xml:space="preserve"> способност</w:t>
      </w:r>
      <w:r w:rsidRPr="00F756DD">
        <w:rPr>
          <w:rFonts w:ascii="Times New Roman" w:hAnsi="Times New Roman" w:cs="Times New Roman"/>
          <w:sz w:val="28"/>
          <w:szCs w:val="28"/>
        </w:rPr>
        <w:t>и</w:t>
      </w:r>
      <w:r w:rsidRPr="00F756DD">
        <w:rPr>
          <w:rFonts w:ascii="Times New Roman" w:hAnsi="Times New Roman" w:cs="Times New Roman"/>
          <w:color w:val="000000"/>
          <w:sz w:val="28"/>
          <w:szCs w:val="28"/>
        </w:rPr>
        <w:t>.</w:t>
      </w:r>
    </w:p>
    <w:p w:rsidR="005E5A36" w:rsidRPr="00F756DD" w:rsidRDefault="006B3E8E">
      <w:pPr>
        <w:shd w:val="clear" w:color="auto" w:fill="FFFFFF"/>
        <w:spacing w:line="360" w:lineRule="auto"/>
        <w:jc w:val="both"/>
        <w:rPr>
          <w:rFonts w:ascii="Times New Roman" w:hAnsi="Times New Roman" w:cs="Times New Roman"/>
          <w:sz w:val="28"/>
          <w:szCs w:val="28"/>
        </w:rPr>
      </w:pPr>
      <w:r w:rsidRPr="00F756DD">
        <w:rPr>
          <w:rFonts w:ascii="Times New Roman" w:hAnsi="Times New Roman" w:cs="Times New Roman"/>
          <w:sz w:val="28"/>
          <w:szCs w:val="28"/>
        </w:rPr>
        <w:t xml:space="preserve">Воспитательные: </w:t>
      </w:r>
    </w:p>
    <w:p w:rsidR="005E5A36" w:rsidRPr="00F756DD" w:rsidRDefault="006B3E8E">
      <w:pPr>
        <w:numPr>
          <w:ilvl w:val="0"/>
          <w:numId w:val="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формирование мотивации  на регулярные занятия  физической культурой и спортом, сохранение и укрепление своего здоровья;</w:t>
      </w:r>
    </w:p>
    <w:p w:rsidR="005E5A36" w:rsidRPr="00F756DD" w:rsidRDefault="006B3E8E">
      <w:pPr>
        <w:numPr>
          <w:ilvl w:val="0"/>
          <w:numId w:val="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формирование ценностных ориентаций на физическое и духовное совершенствование личности:</w:t>
      </w:r>
    </w:p>
    <w:p w:rsidR="005E5A36" w:rsidRPr="00F756DD" w:rsidRDefault="006B3E8E">
      <w:pPr>
        <w:numPr>
          <w:ilvl w:val="0"/>
          <w:numId w:val="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формирования бережного отношения к природе,  историческим местам родного края.</w:t>
      </w:r>
    </w:p>
    <w:p w:rsidR="005E5A36" w:rsidRPr="00F756DD" w:rsidRDefault="006B3E8E">
      <w:pPr>
        <w:shd w:val="clear" w:color="auto" w:fill="FFFFFF"/>
        <w:spacing w:line="360" w:lineRule="auto"/>
        <w:ind w:firstLine="708"/>
        <w:jc w:val="both"/>
        <w:rPr>
          <w:rFonts w:ascii="Times New Roman" w:hAnsi="Times New Roman" w:cs="Times New Roman"/>
          <w:color w:val="000000"/>
          <w:sz w:val="28"/>
          <w:szCs w:val="28"/>
        </w:rPr>
      </w:pPr>
      <w:r w:rsidRPr="00F756DD">
        <w:rPr>
          <w:rFonts w:ascii="Times New Roman" w:hAnsi="Times New Roman" w:cs="Times New Roman"/>
          <w:i/>
          <w:color w:val="000000"/>
          <w:sz w:val="28"/>
          <w:szCs w:val="28"/>
        </w:rPr>
        <w:t xml:space="preserve">Учебный план и программа первого года </w:t>
      </w:r>
      <w:r w:rsidRPr="00F756DD">
        <w:rPr>
          <w:rFonts w:ascii="Times New Roman" w:hAnsi="Times New Roman" w:cs="Times New Roman"/>
          <w:color w:val="000000"/>
          <w:sz w:val="28"/>
          <w:szCs w:val="28"/>
        </w:rPr>
        <w:t>занятий предусматривают обучение ребят азбуке туризма - сообщение им начальных сведений по организационным вопросам подготовки и проведения походов, основных сведений о своем крае, элементарных понятий об ориентировании на местности, знаний основ топографии, общей физической подготовке, гигиены туриста, первой доврачебной помощи при заболеваниях и травмах. Обучающиеся участвуют в соревнованиях по технике пешеходного туризма, по спортивному ориентированию,  скалолазанию,  велотуризму.</w:t>
      </w:r>
    </w:p>
    <w:p w:rsidR="005E5A36" w:rsidRPr="00F756DD" w:rsidRDefault="006B3E8E">
      <w:pPr>
        <w:shd w:val="clear" w:color="auto" w:fill="FFFFFF"/>
        <w:spacing w:line="360" w:lineRule="auto"/>
        <w:ind w:firstLine="708"/>
        <w:jc w:val="both"/>
        <w:rPr>
          <w:rFonts w:ascii="Times New Roman" w:hAnsi="Times New Roman" w:cs="Times New Roman"/>
          <w:color w:val="000000"/>
          <w:sz w:val="28"/>
          <w:szCs w:val="28"/>
        </w:rPr>
      </w:pPr>
      <w:r w:rsidRPr="00F756DD">
        <w:rPr>
          <w:rFonts w:ascii="Times New Roman" w:hAnsi="Times New Roman" w:cs="Times New Roman"/>
          <w:i/>
          <w:color w:val="000000"/>
          <w:sz w:val="28"/>
          <w:szCs w:val="28"/>
        </w:rPr>
        <w:lastRenderedPageBreak/>
        <w:t>Учебный план и программы второго и третьего годов</w:t>
      </w:r>
      <w:r w:rsidRPr="00F756DD">
        <w:rPr>
          <w:rFonts w:ascii="Times New Roman" w:hAnsi="Times New Roman" w:cs="Times New Roman"/>
          <w:color w:val="000000"/>
          <w:sz w:val="28"/>
          <w:szCs w:val="28"/>
        </w:rPr>
        <w:t xml:space="preserve"> обучения направлены на совершенствование полученных знаний, умений и навыков, приобретенных в курсе начальной туристской подготовки. </w:t>
      </w:r>
      <w:r w:rsidRPr="00F756DD">
        <w:rPr>
          <w:rFonts w:ascii="Times New Roman" w:hAnsi="Times New Roman" w:cs="Times New Roman"/>
          <w:sz w:val="28"/>
          <w:szCs w:val="28"/>
        </w:rPr>
        <w:t>Также</w:t>
      </w:r>
      <w:r w:rsidRPr="00F756DD">
        <w:rPr>
          <w:rFonts w:ascii="Times New Roman" w:hAnsi="Times New Roman" w:cs="Times New Roman"/>
          <w:color w:val="000000"/>
          <w:sz w:val="28"/>
          <w:szCs w:val="28"/>
        </w:rPr>
        <w:t>, на 3–м году обучения уч-ся знакомятся с профессиональным трудом отдельных категорий специалистов: инструкторов-организаторов с/туризма, судей по тур/многоборью, спасателей, ПДО.</w:t>
      </w:r>
    </w:p>
    <w:p w:rsidR="005E5A36" w:rsidRPr="00F756DD" w:rsidRDefault="006B3E8E">
      <w:pPr>
        <w:shd w:val="clear" w:color="auto" w:fill="FFFFFF"/>
        <w:spacing w:line="360" w:lineRule="auto"/>
        <w:ind w:firstLine="708"/>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Состав туристского объединения.</w:t>
      </w:r>
    </w:p>
    <w:p w:rsidR="005E5A36" w:rsidRPr="00F756DD" w:rsidRDefault="006B3E8E">
      <w:p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Состав объединения - 15 человек. Заниматься в объединении могут физически развитые учащиеся, отнесенные к основной группе здоровья.. При приеме обучающихся в туристское объединение необходимо получить от родителей заявление с просьбой о зачислении их детей. Там же родители подтверждают, что они ознакомились с условиями занятий и обязуются их выполнять. В самом начале работы объединения необходимо провести инструктаж по правилам поведения и соблюдения мер безопасности в период проведения занятий, тренировок, походов и других мероприятий и сделать об этом запись в журнале учета работы объединения.</w:t>
      </w:r>
    </w:p>
    <w:p w:rsidR="005E5A36" w:rsidRPr="00F756DD" w:rsidRDefault="006B3E8E">
      <w:p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 </w:t>
      </w:r>
      <w:r w:rsidRPr="00F756DD">
        <w:rPr>
          <w:rFonts w:ascii="Times New Roman" w:hAnsi="Times New Roman" w:cs="Times New Roman"/>
          <w:b/>
          <w:color w:val="000000"/>
          <w:sz w:val="28"/>
          <w:szCs w:val="28"/>
        </w:rPr>
        <w:tab/>
        <w:t>Режим и организация работы туристского объединения.</w:t>
      </w:r>
      <w:r w:rsidRPr="00F756DD">
        <w:rPr>
          <w:rFonts w:ascii="Times New Roman" w:hAnsi="Times New Roman" w:cs="Times New Roman"/>
          <w:color w:val="000000"/>
          <w:sz w:val="28"/>
          <w:szCs w:val="28"/>
        </w:rPr>
        <w:t> </w:t>
      </w:r>
    </w:p>
    <w:p w:rsidR="005E5A36" w:rsidRPr="00F756DD" w:rsidRDefault="006B3E8E">
      <w:pPr>
        <w:shd w:val="clear" w:color="auto" w:fill="FFFFFF"/>
        <w:spacing w:line="360" w:lineRule="auto"/>
        <w:ind w:firstLine="708"/>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Программа обучения рассчитана на 144 часа в </w:t>
      </w:r>
      <w:r w:rsidR="00956CA9" w:rsidRPr="00F756DD">
        <w:rPr>
          <w:rFonts w:ascii="Times New Roman" w:hAnsi="Times New Roman" w:cs="Times New Roman"/>
          <w:color w:val="000000"/>
          <w:sz w:val="28"/>
          <w:szCs w:val="28"/>
        </w:rPr>
        <w:t>год</w:t>
      </w:r>
      <w:r w:rsidRPr="00F756DD">
        <w:rPr>
          <w:rFonts w:ascii="Times New Roman" w:hAnsi="Times New Roman" w:cs="Times New Roman"/>
          <w:color w:val="000000"/>
          <w:sz w:val="28"/>
          <w:szCs w:val="28"/>
        </w:rPr>
        <w:t>,  включая теоретические занятия, практические занятия в помещении и на местности (учебном полигоне) (в т.ч. подготовку и проведение походов, подведение их итогов, проведение учебных соревнований).</w:t>
      </w:r>
    </w:p>
    <w:p w:rsidR="005E5A36" w:rsidRPr="00F756DD" w:rsidRDefault="006B3E8E">
      <w:pPr>
        <w:shd w:val="clear" w:color="auto" w:fill="FFFFFF"/>
        <w:spacing w:line="360" w:lineRule="auto"/>
        <w:ind w:firstLine="708"/>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Зан</w:t>
      </w:r>
      <w:r w:rsidR="00956CA9" w:rsidRPr="00F756DD">
        <w:rPr>
          <w:rFonts w:ascii="Times New Roman" w:hAnsi="Times New Roman" w:cs="Times New Roman"/>
          <w:color w:val="000000"/>
          <w:sz w:val="28"/>
          <w:szCs w:val="28"/>
        </w:rPr>
        <w:t>ятия 2 раза в неделю по 2 часа.</w:t>
      </w:r>
      <w:r w:rsidRPr="00F756DD">
        <w:rPr>
          <w:rFonts w:ascii="Times New Roman" w:hAnsi="Times New Roman" w:cs="Times New Roman"/>
          <w:color w:val="000000"/>
          <w:sz w:val="28"/>
          <w:szCs w:val="28"/>
        </w:rPr>
        <w:t xml:space="preserve"> На однодневный поход и однодневные спортивные соревнования отводится до 8 часов.</w:t>
      </w:r>
    </w:p>
    <w:p w:rsidR="005E5A36" w:rsidRPr="00F756DD" w:rsidRDefault="006B3E8E">
      <w:pPr>
        <w:shd w:val="clear" w:color="auto" w:fill="FFFFFF"/>
        <w:spacing w:line="360" w:lineRule="auto"/>
        <w:ind w:firstLine="708"/>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Успеваемость </w:t>
      </w:r>
      <w:r w:rsidRPr="00F756DD">
        <w:rPr>
          <w:rFonts w:ascii="Times New Roman" w:hAnsi="Times New Roman" w:cs="Times New Roman"/>
          <w:sz w:val="28"/>
          <w:szCs w:val="28"/>
        </w:rPr>
        <w:t>учащихся</w:t>
      </w:r>
      <w:r w:rsidRPr="00F756DD">
        <w:rPr>
          <w:rFonts w:ascii="Times New Roman" w:hAnsi="Times New Roman" w:cs="Times New Roman"/>
          <w:color w:val="000000"/>
          <w:sz w:val="28"/>
          <w:szCs w:val="28"/>
        </w:rPr>
        <w:t xml:space="preserve"> учитывается по усвоению теоретических знаний и практических навыков в соответствии с требованиями программы.</w:t>
      </w:r>
    </w:p>
    <w:p w:rsidR="00B152A4" w:rsidRPr="00B152A4" w:rsidRDefault="00010048" w:rsidP="00B152A4">
      <w:pPr>
        <w:pStyle w:val="af3"/>
        <w:spacing w:line="360" w:lineRule="auto"/>
        <w:jc w:val="center"/>
        <w:rPr>
          <w:rFonts w:ascii="Times New Roman" w:hAnsi="Times New Roman" w:cs="Times New Roman"/>
          <w:b/>
          <w:sz w:val="28"/>
          <w:szCs w:val="28"/>
        </w:rPr>
      </w:pPr>
      <w:r>
        <w:rPr>
          <w:rFonts w:ascii="Times New Roman" w:hAnsi="Times New Roman" w:cs="Times New Roman"/>
          <w:b/>
          <w:sz w:val="28"/>
          <w:szCs w:val="28"/>
        </w:rPr>
        <w:t>Воспитательная</w:t>
      </w:r>
      <w:r w:rsidR="00B152A4" w:rsidRPr="00B152A4">
        <w:rPr>
          <w:rFonts w:ascii="Times New Roman" w:hAnsi="Times New Roman" w:cs="Times New Roman"/>
          <w:b/>
          <w:sz w:val="28"/>
          <w:szCs w:val="28"/>
        </w:rPr>
        <w:t xml:space="preserve"> работа:</w:t>
      </w:r>
    </w:p>
    <w:p w:rsidR="00010048" w:rsidRDefault="00010048" w:rsidP="00010048">
      <w:pPr>
        <w:spacing w:line="360" w:lineRule="auto"/>
        <w:ind w:firstLine="720"/>
        <w:jc w:val="both"/>
        <w:rPr>
          <w:bCs/>
          <w:iCs/>
          <w:color w:val="000000"/>
          <w:sz w:val="28"/>
          <w:szCs w:val="28"/>
        </w:rPr>
      </w:pPr>
      <w:r>
        <w:rPr>
          <w:bCs/>
          <w:iCs/>
          <w:color w:val="000000"/>
          <w:sz w:val="28"/>
          <w:szCs w:val="28"/>
        </w:rPr>
        <w:t>На занятиях объединения «Комплексный туризм» проводится следующая воспитательная работа:</w:t>
      </w:r>
    </w:p>
    <w:p w:rsidR="00010048" w:rsidRDefault="00010048" w:rsidP="00010048">
      <w:pPr>
        <w:spacing w:line="360" w:lineRule="auto"/>
        <w:ind w:firstLine="720"/>
        <w:jc w:val="both"/>
        <w:rPr>
          <w:bCs/>
          <w:iCs/>
          <w:color w:val="000000"/>
          <w:sz w:val="28"/>
          <w:szCs w:val="28"/>
        </w:rPr>
      </w:pPr>
      <w:r>
        <w:rPr>
          <w:bCs/>
          <w:iCs/>
          <w:color w:val="000000"/>
          <w:sz w:val="28"/>
          <w:szCs w:val="28"/>
        </w:rPr>
        <w:t>- обучающиеся привлекаются для участия в мероприятиях и соревнованиях различного уровня;</w:t>
      </w:r>
    </w:p>
    <w:p w:rsidR="00010048" w:rsidRDefault="00010048" w:rsidP="00010048">
      <w:pPr>
        <w:spacing w:line="360" w:lineRule="auto"/>
        <w:ind w:firstLine="720"/>
        <w:jc w:val="both"/>
        <w:rPr>
          <w:rFonts w:eastAsia="SimSun"/>
          <w:color w:val="000000"/>
          <w:sz w:val="28"/>
          <w:szCs w:val="28"/>
          <w:lang w:eastAsia="zh-CN"/>
        </w:rPr>
      </w:pPr>
      <w:r>
        <w:rPr>
          <w:bCs/>
          <w:iCs/>
          <w:color w:val="000000"/>
          <w:sz w:val="28"/>
          <w:szCs w:val="28"/>
        </w:rPr>
        <w:lastRenderedPageBreak/>
        <w:t xml:space="preserve">- </w:t>
      </w:r>
      <w:r w:rsidRPr="00E86ABC">
        <w:rPr>
          <w:rFonts w:eastAsia="SimSun"/>
          <w:color w:val="000000"/>
          <w:sz w:val="28"/>
          <w:szCs w:val="28"/>
          <w:lang w:eastAsia="zh-CN"/>
        </w:rPr>
        <w:t>воспитательное действие также заключается в работе с обучающимися при посещении музееви проведении экскурсий</w:t>
      </w:r>
      <w:r>
        <w:rPr>
          <w:rFonts w:eastAsia="SimSun"/>
          <w:color w:val="000000"/>
          <w:sz w:val="28"/>
          <w:szCs w:val="28"/>
          <w:lang w:eastAsia="zh-CN"/>
        </w:rPr>
        <w:t>;</w:t>
      </w:r>
    </w:p>
    <w:p w:rsidR="00010048" w:rsidRDefault="00010048" w:rsidP="00010048">
      <w:pPr>
        <w:spacing w:line="360" w:lineRule="auto"/>
        <w:ind w:firstLine="720"/>
        <w:jc w:val="both"/>
        <w:rPr>
          <w:rFonts w:eastAsia="SimSun"/>
          <w:color w:val="000000"/>
          <w:sz w:val="28"/>
          <w:szCs w:val="28"/>
          <w:lang w:eastAsia="zh-CN"/>
        </w:rPr>
      </w:pPr>
      <w:r>
        <w:rPr>
          <w:rFonts w:eastAsia="SimSun"/>
          <w:color w:val="000000"/>
          <w:sz w:val="28"/>
          <w:szCs w:val="28"/>
          <w:lang w:eastAsia="zh-CN"/>
        </w:rPr>
        <w:t>- проводится постоянная работа по профилактике употребления алкоголя, табакокурения и употребления ПАВ;</w:t>
      </w:r>
    </w:p>
    <w:p w:rsidR="00010048" w:rsidRDefault="00010048" w:rsidP="00010048">
      <w:pPr>
        <w:spacing w:line="360" w:lineRule="auto"/>
        <w:ind w:firstLine="720"/>
        <w:jc w:val="both"/>
        <w:rPr>
          <w:rFonts w:eastAsia="SimSun"/>
          <w:color w:val="000000"/>
          <w:sz w:val="28"/>
          <w:szCs w:val="28"/>
          <w:lang w:eastAsia="zh-CN"/>
        </w:rPr>
      </w:pPr>
      <w:r>
        <w:rPr>
          <w:rFonts w:eastAsia="SimSun"/>
          <w:color w:val="000000"/>
          <w:sz w:val="28"/>
          <w:szCs w:val="28"/>
          <w:lang w:eastAsia="zh-CN"/>
        </w:rPr>
        <w:t>- на занятиях формируется мотивация к здоровому образу жизни, ответственного и бережного отношения к своему здоровью.</w:t>
      </w:r>
    </w:p>
    <w:p w:rsidR="00B152A4" w:rsidRPr="00E7530A" w:rsidRDefault="00B152A4" w:rsidP="00B152A4">
      <w:pPr>
        <w:pStyle w:val="af3"/>
        <w:spacing w:line="360" w:lineRule="auto"/>
        <w:jc w:val="center"/>
        <w:rPr>
          <w:rFonts w:ascii="Times New Roman" w:eastAsia="Times New Roman" w:hAnsi="Times New Roman" w:cs="Times New Roman"/>
          <w:b/>
          <w:bCs/>
          <w:sz w:val="28"/>
          <w:szCs w:val="28"/>
        </w:rPr>
      </w:pPr>
      <w:r w:rsidRPr="00E7530A">
        <w:rPr>
          <w:rFonts w:ascii="Times New Roman" w:eastAsia="Calibri" w:hAnsi="Times New Roman" w:cs="Times New Roman"/>
          <w:b/>
          <w:sz w:val="28"/>
          <w:szCs w:val="28"/>
        </w:rPr>
        <w:t xml:space="preserve">Личностные, метапредметные и предметные </w:t>
      </w:r>
      <w:r w:rsidRPr="00E7530A">
        <w:rPr>
          <w:rFonts w:ascii="Times New Roman" w:eastAsia="Times New Roman" w:hAnsi="Times New Roman" w:cs="Times New Roman"/>
          <w:b/>
          <w:bCs/>
          <w:sz w:val="28"/>
          <w:szCs w:val="28"/>
        </w:rPr>
        <w:t xml:space="preserve"> результаты</w:t>
      </w:r>
    </w:p>
    <w:p w:rsidR="00B152A4" w:rsidRPr="00E7530A" w:rsidRDefault="00B152A4" w:rsidP="00B152A4">
      <w:pPr>
        <w:pStyle w:val="af3"/>
        <w:spacing w:line="360" w:lineRule="auto"/>
        <w:ind w:firstLine="709"/>
        <w:jc w:val="both"/>
        <w:rPr>
          <w:rFonts w:ascii="Times New Roman" w:eastAsia="Times New Roman" w:hAnsi="Times New Roman" w:cs="Times New Roman"/>
          <w:sz w:val="28"/>
          <w:szCs w:val="28"/>
        </w:rPr>
      </w:pPr>
      <w:r w:rsidRPr="00E7530A">
        <w:rPr>
          <w:rFonts w:ascii="Times New Roman" w:eastAsia="Times New Roman" w:hAnsi="Times New Roman" w:cs="Times New Roman"/>
          <w:sz w:val="28"/>
          <w:szCs w:val="28"/>
        </w:rPr>
        <w:t>В результате реализации программы должны быть достигнуты определенные результаты.</w:t>
      </w:r>
    </w:p>
    <w:p w:rsidR="00B152A4" w:rsidRPr="00E7530A" w:rsidRDefault="00B152A4" w:rsidP="00B152A4">
      <w:pPr>
        <w:pStyle w:val="af3"/>
        <w:spacing w:line="360" w:lineRule="auto"/>
        <w:ind w:firstLine="709"/>
        <w:jc w:val="both"/>
        <w:rPr>
          <w:rFonts w:ascii="Times New Roman" w:eastAsia="Times New Roman" w:hAnsi="Times New Roman" w:cs="Times New Roman"/>
          <w:sz w:val="28"/>
          <w:szCs w:val="28"/>
        </w:rPr>
      </w:pPr>
      <w:r w:rsidRPr="00E7530A">
        <w:rPr>
          <w:rFonts w:ascii="Times New Roman" w:eastAsia="Times New Roman" w:hAnsi="Times New Roman" w:cs="Times New Roman"/>
          <w:sz w:val="28"/>
          <w:szCs w:val="28"/>
        </w:rPr>
        <w:t>Личностными результатами программы внеурочной деятельности  является формирование следующих компетенций:</w:t>
      </w:r>
    </w:p>
    <w:p w:rsidR="00B152A4" w:rsidRPr="00E7530A" w:rsidRDefault="00B152A4" w:rsidP="00B152A4">
      <w:pPr>
        <w:pStyle w:val="af3"/>
        <w:spacing w:line="360" w:lineRule="auto"/>
        <w:ind w:firstLine="709"/>
        <w:jc w:val="both"/>
        <w:rPr>
          <w:rFonts w:ascii="Times New Roman" w:eastAsia="Times New Roman" w:hAnsi="Times New Roman" w:cs="Times New Roman"/>
          <w:sz w:val="28"/>
          <w:szCs w:val="28"/>
        </w:rPr>
      </w:pPr>
      <w:r w:rsidRPr="00E7530A">
        <w:rPr>
          <w:rFonts w:ascii="Times New Roman" w:eastAsia="Times New Roman" w:hAnsi="Times New Roman" w:cs="Times New Roman"/>
          <w:sz w:val="28"/>
          <w:szCs w:val="28"/>
        </w:rPr>
        <w:t>- Определять и высказывать под руководством педагога самые простые и общие для всех людей правила поведения (этические нормы);</w:t>
      </w:r>
    </w:p>
    <w:p w:rsidR="00B152A4" w:rsidRPr="00E7530A" w:rsidRDefault="00B152A4" w:rsidP="00B152A4">
      <w:pPr>
        <w:pStyle w:val="af3"/>
        <w:spacing w:line="360" w:lineRule="auto"/>
        <w:ind w:firstLine="709"/>
        <w:jc w:val="both"/>
        <w:rPr>
          <w:rFonts w:ascii="Times New Roman" w:eastAsia="Times New Roman" w:hAnsi="Times New Roman" w:cs="Times New Roman"/>
          <w:sz w:val="28"/>
          <w:szCs w:val="28"/>
        </w:rPr>
      </w:pPr>
      <w:r w:rsidRPr="00E7530A">
        <w:rPr>
          <w:rFonts w:ascii="Times New Roman" w:eastAsia="Times New Roman" w:hAnsi="Times New Roman" w:cs="Times New Roman"/>
          <w:sz w:val="28"/>
          <w:szCs w:val="28"/>
        </w:rPr>
        <w:t>- 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C82808" w:rsidRDefault="00B152A4" w:rsidP="00B152A4">
      <w:pPr>
        <w:pStyle w:val="af3"/>
        <w:spacing w:line="360" w:lineRule="auto"/>
        <w:ind w:firstLine="709"/>
        <w:jc w:val="both"/>
        <w:rPr>
          <w:rFonts w:ascii="Times New Roman" w:eastAsia="Times New Roman" w:hAnsi="Times New Roman" w:cs="Times New Roman"/>
          <w:sz w:val="28"/>
          <w:szCs w:val="28"/>
        </w:rPr>
      </w:pPr>
      <w:r w:rsidRPr="00E7530A">
        <w:rPr>
          <w:rFonts w:ascii="Times New Roman" w:eastAsia="Times New Roman" w:hAnsi="Times New Roman" w:cs="Times New Roman"/>
          <w:sz w:val="28"/>
          <w:szCs w:val="28"/>
        </w:rPr>
        <w:t>Метапредметными результатами программы внеурочной деятельности - является формирование следующих универсальных учебных действий (УУД):</w:t>
      </w:r>
    </w:p>
    <w:p w:rsidR="00B152A4" w:rsidRPr="00B152A4" w:rsidRDefault="00B152A4" w:rsidP="00B152A4">
      <w:pPr>
        <w:pStyle w:val="af3"/>
        <w:spacing w:line="360" w:lineRule="auto"/>
        <w:ind w:firstLine="709"/>
        <w:jc w:val="both"/>
        <w:rPr>
          <w:rFonts w:ascii="Times New Roman" w:eastAsia="Times New Roman" w:hAnsi="Times New Roman" w:cs="Times New Roman"/>
          <w:sz w:val="28"/>
          <w:szCs w:val="28"/>
        </w:rPr>
      </w:pPr>
    </w:p>
    <w:p w:rsidR="005E5A36" w:rsidRPr="00F756DD" w:rsidRDefault="006B3E8E">
      <w:pPr>
        <w:shd w:val="clear" w:color="auto" w:fill="FFFFFF"/>
        <w:spacing w:line="360" w:lineRule="auto"/>
        <w:ind w:firstLine="708"/>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Требование к знаниям и умениям по годам обучения</w:t>
      </w:r>
    </w:p>
    <w:p w:rsidR="005E5A36" w:rsidRPr="00F756DD" w:rsidRDefault="006B3E8E">
      <w:p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u w:val="single"/>
        </w:rPr>
        <w:t>1 - год обучения:</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Учащийся должен знать:</w:t>
      </w:r>
    </w:p>
    <w:p w:rsidR="005E5A36" w:rsidRPr="00F756DD" w:rsidRDefault="006B3E8E">
      <w:pPr>
        <w:numPr>
          <w:ilvl w:val="0"/>
          <w:numId w:val="3"/>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Что такое туризм, чем и для чего занимается турист, виды туризма.</w:t>
      </w:r>
    </w:p>
    <w:p w:rsidR="005E5A36" w:rsidRPr="00F756DD" w:rsidRDefault="006B3E8E">
      <w:pPr>
        <w:numPr>
          <w:ilvl w:val="0"/>
          <w:numId w:val="3"/>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Требования техники безопасности в походе.</w:t>
      </w:r>
    </w:p>
    <w:p w:rsidR="005E5A36" w:rsidRPr="00F756DD" w:rsidRDefault="006B3E8E">
      <w:pPr>
        <w:numPr>
          <w:ilvl w:val="0"/>
          <w:numId w:val="3"/>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Общие подходы к организации и проведению походов.</w:t>
      </w:r>
    </w:p>
    <w:p w:rsidR="005E5A36" w:rsidRPr="00F756DD" w:rsidRDefault="006B3E8E">
      <w:pPr>
        <w:numPr>
          <w:ilvl w:val="0"/>
          <w:numId w:val="3"/>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Правила движения в походе, меры безопасности.</w:t>
      </w:r>
    </w:p>
    <w:p w:rsidR="005E5A36" w:rsidRPr="00F756DD" w:rsidRDefault="006B3E8E">
      <w:pPr>
        <w:numPr>
          <w:ilvl w:val="0"/>
          <w:numId w:val="3"/>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Способы профилактики типичных заболеваний и основные приемы и средства оказания первой доврачебной помощи.</w:t>
      </w:r>
    </w:p>
    <w:p w:rsidR="005E5A36" w:rsidRPr="00F756DD" w:rsidRDefault="006B3E8E">
      <w:pPr>
        <w:numPr>
          <w:ilvl w:val="0"/>
          <w:numId w:val="3"/>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lastRenderedPageBreak/>
        <w:t>Нормы личной и общественной гигиены, экологические требования к группе.</w:t>
      </w:r>
    </w:p>
    <w:p w:rsidR="005E5A36" w:rsidRPr="00F756DD" w:rsidRDefault="006B3E8E">
      <w:pPr>
        <w:numPr>
          <w:ilvl w:val="0"/>
          <w:numId w:val="3"/>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Перечень группового и личного снаряжения и правила ухода за ним.</w:t>
      </w:r>
    </w:p>
    <w:p w:rsidR="005E5A36" w:rsidRPr="00F756DD" w:rsidRDefault="006B3E8E">
      <w:pPr>
        <w:numPr>
          <w:ilvl w:val="0"/>
          <w:numId w:val="3"/>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Правила приготовления пищи.</w:t>
      </w:r>
    </w:p>
    <w:p w:rsidR="005E5A36" w:rsidRPr="00F756DD" w:rsidRDefault="006B3E8E">
      <w:pPr>
        <w:numPr>
          <w:ilvl w:val="0"/>
          <w:numId w:val="3"/>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Виды биваков, правила его обустройства.</w:t>
      </w:r>
    </w:p>
    <w:p w:rsidR="005E5A36" w:rsidRPr="00F756DD" w:rsidRDefault="006B3E8E">
      <w:pPr>
        <w:numPr>
          <w:ilvl w:val="0"/>
          <w:numId w:val="3"/>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Виды костров и их применение.</w:t>
      </w:r>
    </w:p>
    <w:p w:rsidR="005E5A36" w:rsidRPr="00F756DD" w:rsidRDefault="006B3E8E">
      <w:pPr>
        <w:numPr>
          <w:ilvl w:val="0"/>
          <w:numId w:val="3"/>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Условные знаки и масштабы карты.</w:t>
      </w:r>
    </w:p>
    <w:p w:rsidR="005E5A36" w:rsidRPr="00F756DD" w:rsidRDefault="006B3E8E">
      <w:pPr>
        <w:numPr>
          <w:ilvl w:val="0"/>
          <w:numId w:val="3"/>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Природные особенности родного края.</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Учащиеся должны уметь:</w:t>
      </w:r>
    </w:p>
    <w:p w:rsidR="005E5A36" w:rsidRPr="00F756DD" w:rsidRDefault="006B3E8E">
      <w:pPr>
        <w:numPr>
          <w:ilvl w:val="0"/>
          <w:numId w:val="4"/>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Применять полученные знания на практике.</w:t>
      </w:r>
    </w:p>
    <w:p w:rsidR="005E5A36" w:rsidRPr="00F756DD" w:rsidRDefault="006B3E8E">
      <w:pPr>
        <w:numPr>
          <w:ilvl w:val="0"/>
          <w:numId w:val="4"/>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Ориентироваться на местности при помощи карты и компаса.</w:t>
      </w:r>
    </w:p>
    <w:p w:rsidR="005E5A36" w:rsidRPr="00F756DD" w:rsidRDefault="006B3E8E">
      <w:pPr>
        <w:numPr>
          <w:ilvl w:val="0"/>
          <w:numId w:val="4"/>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Выполнять общие обязанности участника похода.</w:t>
      </w:r>
    </w:p>
    <w:p w:rsidR="005E5A36" w:rsidRPr="00F756DD" w:rsidRDefault="006B3E8E">
      <w:pPr>
        <w:numPr>
          <w:ilvl w:val="0"/>
          <w:numId w:val="4"/>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Собрать рюкзак с личным снаряжением в поход.</w:t>
      </w:r>
    </w:p>
    <w:p w:rsidR="005E5A36" w:rsidRPr="00F756DD" w:rsidRDefault="006B3E8E">
      <w:pPr>
        <w:numPr>
          <w:ilvl w:val="0"/>
          <w:numId w:val="4"/>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Разбить лагерь в походе.</w:t>
      </w:r>
    </w:p>
    <w:p w:rsidR="005E5A36" w:rsidRPr="00F756DD" w:rsidRDefault="006B3E8E">
      <w:pPr>
        <w:numPr>
          <w:ilvl w:val="0"/>
          <w:numId w:val="4"/>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Разжечь костер.</w:t>
      </w:r>
    </w:p>
    <w:p w:rsidR="005E5A36" w:rsidRPr="00F756DD" w:rsidRDefault="006B3E8E">
      <w:pPr>
        <w:numPr>
          <w:ilvl w:val="0"/>
          <w:numId w:val="4"/>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Подобрать питание для похода.</w:t>
      </w:r>
    </w:p>
    <w:p w:rsidR="005E5A36" w:rsidRPr="00F756DD" w:rsidRDefault="006B3E8E">
      <w:pPr>
        <w:numPr>
          <w:ilvl w:val="0"/>
          <w:numId w:val="4"/>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Передвигаться по карте с отмеченным на ней маршрутом движения.</w:t>
      </w:r>
    </w:p>
    <w:p w:rsidR="005E5A36" w:rsidRPr="00F756DD" w:rsidRDefault="006B3E8E">
      <w:pPr>
        <w:numPr>
          <w:ilvl w:val="0"/>
          <w:numId w:val="4"/>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Ориентироваться по горизонту и местным предметам.</w:t>
      </w:r>
    </w:p>
    <w:p w:rsidR="003A473C" w:rsidRPr="00F756DD" w:rsidRDefault="006B3E8E" w:rsidP="003A473C">
      <w:pPr>
        <w:numPr>
          <w:ilvl w:val="0"/>
          <w:numId w:val="4"/>
        </w:numPr>
        <w:shd w:val="clear" w:color="auto" w:fill="FFFFFF"/>
        <w:spacing w:line="360" w:lineRule="auto"/>
        <w:ind w:left="714" w:hanging="357"/>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Собрать аптечку в поход.</w:t>
      </w:r>
    </w:p>
    <w:p w:rsidR="00C82808" w:rsidRDefault="00C82808" w:rsidP="00010048">
      <w:pPr>
        <w:shd w:val="clear" w:color="auto" w:fill="FFFFFF"/>
        <w:spacing w:line="360" w:lineRule="auto"/>
        <w:jc w:val="both"/>
        <w:rPr>
          <w:rFonts w:ascii="Times New Roman" w:hAnsi="Times New Roman" w:cs="Times New Roman"/>
          <w:b/>
          <w:color w:val="000000"/>
          <w:sz w:val="28"/>
          <w:szCs w:val="28"/>
          <w:u w:val="single"/>
        </w:rPr>
      </w:pPr>
    </w:p>
    <w:p w:rsidR="005E5A36" w:rsidRPr="00F756DD" w:rsidRDefault="00247C50" w:rsidP="00E6591F">
      <w:pPr>
        <w:shd w:val="clear" w:color="auto" w:fill="FFFFFF"/>
        <w:spacing w:line="360" w:lineRule="auto"/>
        <w:ind w:left="714"/>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u w:val="single"/>
        </w:rPr>
        <w:t>2</w:t>
      </w:r>
      <w:r w:rsidR="006B3E8E" w:rsidRPr="00F756DD">
        <w:rPr>
          <w:rFonts w:ascii="Times New Roman" w:hAnsi="Times New Roman" w:cs="Times New Roman"/>
          <w:b/>
          <w:color w:val="000000"/>
          <w:sz w:val="28"/>
          <w:szCs w:val="28"/>
          <w:u w:val="single"/>
        </w:rPr>
        <w:t xml:space="preserve"> год обучения:</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У</w:t>
      </w:r>
      <w:r w:rsidRPr="00F756DD">
        <w:rPr>
          <w:rFonts w:ascii="Times New Roman" w:hAnsi="Times New Roman" w:cs="Times New Roman"/>
          <w:b/>
          <w:color w:val="000000"/>
          <w:sz w:val="28"/>
          <w:szCs w:val="28"/>
        </w:rPr>
        <w:t>чащиеся должны знать:</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Алгоритм подготовки похода.</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Функции всех участников на всех этапах подготовки и проведения похода.</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Правила психологии общения в походе.</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Правила хранения, ремонта и ухода за снаряжением.</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Правила спортивных туристских соревнований и требования к ним.</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Спортивный туристский инвентарь.</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lastRenderedPageBreak/>
        <w:t>Меры оказания помощи при ранениях, кровотечениях, вывихах и ушибах, ожогах, способы оказания помощи утопающему.</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Способы определения сторон горизонта по местным предметам</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Учащиеся должны уметь:</w:t>
      </w:r>
    </w:p>
    <w:p w:rsidR="005E5A36" w:rsidRPr="00F756DD" w:rsidRDefault="006B3E8E">
      <w:pPr>
        <w:numPr>
          <w:ilvl w:val="0"/>
          <w:numId w:val="6"/>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Выполнять функции нескольких участников похода (не менее 3 чел.).</w:t>
      </w:r>
    </w:p>
    <w:p w:rsidR="005E5A36" w:rsidRPr="00F756DD" w:rsidRDefault="006B3E8E">
      <w:pPr>
        <w:numPr>
          <w:ilvl w:val="0"/>
          <w:numId w:val="6"/>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Составлять отчет о походе.</w:t>
      </w:r>
    </w:p>
    <w:p w:rsidR="005E5A36" w:rsidRPr="00F756DD" w:rsidRDefault="006B3E8E">
      <w:pPr>
        <w:numPr>
          <w:ilvl w:val="0"/>
          <w:numId w:val="6"/>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Выполнять все операции походного быта.</w:t>
      </w:r>
    </w:p>
    <w:p w:rsidR="005E5A36" w:rsidRPr="00F756DD" w:rsidRDefault="006B3E8E">
      <w:pPr>
        <w:numPr>
          <w:ilvl w:val="0"/>
          <w:numId w:val="6"/>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Участвовать на всех этапах соревнований по технике пешеходного туризма.</w:t>
      </w:r>
    </w:p>
    <w:p w:rsidR="005E5A36" w:rsidRPr="00F756DD" w:rsidRDefault="006B3E8E">
      <w:pPr>
        <w:numPr>
          <w:ilvl w:val="0"/>
          <w:numId w:val="6"/>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 xml:space="preserve">Обеспечивать индивидуальную страховку </w:t>
      </w:r>
    </w:p>
    <w:p w:rsidR="005E5A36" w:rsidRPr="00F756DD" w:rsidRDefault="006B3E8E">
      <w:pPr>
        <w:numPr>
          <w:ilvl w:val="0"/>
          <w:numId w:val="6"/>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Самостоятельно ориентироваться на местности.</w:t>
      </w:r>
    </w:p>
    <w:p w:rsidR="005E5A36" w:rsidRPr="00F756DD" w:rsidRDefault="006B3E8E">
      <w:pPr>
        <w:numPr>
          <w:ilvl w:val="0"/>
          <w:numId w:val="6"/>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Оказывать первую доврачебную помощь</w:t>
      </w:r>
    </w:p>
    <w:p w:rsidR="005E5A36" w:rsidRPr="00F756DD" w:rsidRDefault="006B3E8E">
      <w:pPr>
        <w:numPr>
          <w:ilvl w:val="0"/>
          <w:numId w:val="6"/>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Осуществлять самостоятельную подготовку к походу.</w:t>
      </w:r>
    </w:p>
    <w:p w:rsidR="005E5A36" w:rsidRPr="00F756DD" w:rsidRDefault="006B3E8E">
      <w:pPr>
        <w:numPr>
          <w:ilvl w:val="0"/>
          <w:numId w:val="6"/>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Передвигаться по маршруту, используя карту, компас.</w:t>
      </w:r>
    </w:p>
    <w:p w:rsidR="005E5A36" w:rsidRPr="00F756DD" w:rsidRDefault="006B3E8E">
      <w:pPr>
        <w:numPr>
          <w:ilvl w:val="0"/>
          <w:numId w:val="6"/>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Ориентироваться по звуку, следам.</w:t>
      </w:r>
    </w:p>
    <w:p w:rsidR="005E5A36" w:rsidRPr="00F756DD" w:rsidRDefault="006B3E8E">
      <w:pPr>
        <w:numPr>
          <w:ilvl w:val="0"/>
          <w:numId w:val="6"/>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Правильно действовать в случае потери ориентира.</w:t>
      </w:r>
    </w:p>
    <w:p w:rsidR="005E5A36" w:rsidRPr="00F756DD" w:rsidRDefault="006B3E8E">
      <w:pPr>
        <w:numPr>
          <w:ilvl w:val="0"/>
          <w:numId w:val="6"/>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Преодолевать естественные и искусственные преграды.</w:t>
      </w:r>
    </w:p>
    <w:p w:rsidR="005E5A36" w:rsidRPr="00F756DD" w:rsidRDefault="006B3E8E">
      <w:pPr>
        <w:numPr>
          <w:ilvl w:val="0"/>
          <w:numId w:val="6"/>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Передвигаться по маршруту, размещаться для стоянки или привала согласно требованиям безопасности.</w:t>
      </w:r>
    </w:p>
    <w:p w:rsidR="00C82808" w:rsidRDefault="00C82808" w:rsidP="0001055C">
      <w:pPr>
        <w:shd w:val="clear" w:color="auto" w:fill="FFFFFF"/>
        <w:spacing w:line="360" w:lineRule="auto"/>
        <w:jc w:val="both"/>
        <w:rPr>
          <w:rFonts w:ascii="Times New Roman" w:hAnsi="Times New Roman" w:cs="Times New Roman"/>
          <w:b/>
          <w:color w:val="000000"/>
          <w:sz w:val="28"/>
          <w:szCs w:val="28"/>
        </w:rPr>
      </w:pPr>
    </w:p>
    <w:p w:rsidR="005E5A36" w:rsidRPr="00010048" w:rsidRDefault="006B3E8E" w:rsidP="00010048">
      <w:pPr>
        <w:shd w:val="clear" w:color="auto" w:fill="FFFFFF"/>
        <w:spacing w:line="360" w:lineRule="auto"/>
        <w:jc w:val="both"/>
        <w:rPr>
          <w:rFonts w:ascii="Times New Roman" w:hAnsi="Times New Roman" w:cs="Times New Roman"/>
          <w:b/>
          <w:sz w:val="28"/>
          <w:szCs w:val="28"/>
          <w:u w:val="single"/>
        </w:rPr>
      </w:pPr>
      <w:r w:rsidRPr="00F756DD">
        <w:rPr>
          <w:rFonts w:ascii="Times New Roman" w:hAnsi="Times New Roman" w:cs="Times New Roman"/>
          <w:b/>
          <w:color w:val="000000"/>
          <w:sz w:val="28"/>
          <w:szCs w:val="28"/>
        </w:rPr>
        <w:t>Учащиеся должны знать:</w:t>
      </w:r>
      <w:r w:rsidR="0001055C" w:rsidRPr="00F756DD">
        <w:rPr>
          <w:rFonts w:ascii="Times New Roman" w:hAnsi="Times New Roman" w:cs="Times New Roman"/>
          <w:b/>
          <w:sz w:val="28"/>
          <w:szCs w:val="28"/>
          <w:u w:val="single"/>
        </w:rPr>
        <w:t>3 год обучения</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Специфику отдельных видов туризма;</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Аварийный выход на маршруте;</w:t>
      </w:r>
    </w:p>
    <w:p w:rsidR="005E5A36" w:rsidRPr="00F756DD" w:rsidRDefault="006B3E8E">
      <w:pPr>
        <w:numPr>
          <w:ilvl w:val="0"/>
          <w:numId w:val="5"/>
        </w:numPr>
        <w:shd w:val="clear" w:color="auto" w:fill="FFFFFF"/>
        <w:spacing w:line="360" w:lineRule="auto"/>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Значение физической подготовки для туриста</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Технику лыжных ходов;</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Достоинства и недостатки узлов;</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Способы организации переправы вброд , навесной переправы,</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 xml:space="preserve">Знать ГСС, чьими именами названы улицы Казани; </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знать состав ГСК, обязанности судей этапов;</w:t>
      </w:r>
    </w:p>
    <w:p w:rsidR="005E5A36" w:rsidRPr="00F756DD" w:rsidRDefault="006B3E8E">
      <w:pPr>
        <w:numPr>
          <w:ilvl w:val="0"/>
          <w:numId w:val="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Регламент соревнований;</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lastRenderedPageBreak/>
        <w:t>Учащиеся должны уметь:</w:t>
      </w:r>
    </w:p>
    <w:p w:rsidR="005E5A36" w:rsidRPr="00F756DD" w:rsidRDefault="006B3E8E">
      <w:pPr>
        <w:numPr>
          <w:ilvl w:val="0"/>
          <w:numId w:val="7"/>
        </w:num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Обеспечивать индивидуальную страховку и групповую безопасность</w:t>
      </w:r>
    </w:p>
    <w:p w:rsidR="005E5A36" w:rsidRPr="00F756DD" w:rsidRDefault="006B3E8E">
      <w:pPr>
        <w:numPr>
          <w:ilvl w:val="0"/>
          <w:numId w:val="7"/>
        </w:num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Ориентироваться на сложных участках рельефа; </w:t>
      </w:r>
    </w:p>
    <w:p w:rsidR="005E5A36" w:rsidRPr="00F756DD" w:rsidRDefault="006B3E8E">
      <w:pPr>
        <w:numPr>
          <w:ilvl w:val="0"/>
          <w:numId w:val="7"/>
        </w:num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Организовать турбыт и питание в походе;</w:t>
      </w:r>
    </w:p>
    <w:p w:rsidR="005E5A36" w:rsidRPr="00F756DD" w:rsidRDefault="006B3E8E">
      <w:pPr>
        <w:numPr>
          <w:ilvl w:val="0"/>
          <w:numId w:val="7"/>
        </w:num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Организовать транспортировку пострадавшего на носилках;</w:t>
      </w:r>
    </w:p>
    <w:p w:rsidR="005E5A36" w:rsidRPr="00F756DD" w:rsidRDefault="006B3E8E">
      <w:pPr>
        <w:numPr>
          <w:ilvl w:val="0"/>
          <w:numId w:val="7"/>
        </w:num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Оказывать первую доврачебную помощь при всех видах травм и заболеваний.</w:t>
      </w:r>
    </w:p>
    <w:p w:rsidR="005E5A36" w:rsidRPr="00F756DD" w:rsidRDefault="006B3E8E">
      <w:pPr>
        <w:numPr>
          <w:ilvl w:val="0"/>
          <w:numId w:val="7"/>
        </w:num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Принимать участие в судействе соревнований</w:t>
      </w:r>
    </w:p>
    <w:p w:rsidR="005E5A36" w:rsidRPr="00F756DD" w:rsidRDefault="006B3E8E">
      <w:pPr>
        <w:numPr>
          <w:ilvl w:val="0"/>
          <w:numId w:val="7"/>
        </w:num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Участвовать в соревнованиях « Школа безопасности, с/ориентирование, вело и пеший туризм.</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u w:val="single"/>
        </w:rPr>
        <w:t>Результаты:</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участие в 1-3-х дневных походах и республиканских соревнованиях;</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выполнение нормативов разрядов по туристскому многоборью и спортивным походам (1-2-3 юн. разряд, Юный турист, Турист России);</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личное физическое совершенство, приобщение к здоровому образу жизни, развитие коммуникативных качеств, личностное самоопределение.</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u w:val="single"/>
        </w:rPr>
        <w:t>Критерии оценки эффективности работы по программе:</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1. Создание коллектива единомышленников, повышение уровня сплоченности и развития коллектива.</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2. Сохранение контингента учащихся в течение  работы по программе.</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3. Повышение уровня физического развития учащихся, стремления к саморазвитию и самосовершенствованию, к здоровому образу жизни.</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4. Создание в коллективе нравственной обстановки, обстановки уважения к товарищу, самоуважения и самодостаточности учащихся.</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5. Сформированность у учащихся стремления к победе в соревнованиях только честными способами, приобретение чувства собственного достоинства.</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6. Спортивные достижения.</w:t>
      </w:r>
    </w:p>
    <w:p w:rsidR="004A38C9" w:rsidRDefault="004A38C9" w:rsidP="00010048">
      <w:pPr>
        <w:shd w:val="clear" w:color="auto" w:fill="FFFFFF"/>
        <w:spacing w:line="360" w:lineRule="auto"/>
        <w:jc w:val="both"/>
        <w:rPr>
          <w:rFonts w:ascii="Times New Roman" w:hAnsi="Times New Roman" w:cs="Times New Roman"/>
          <w:color w:val="000000"/>
          <w:sz w:val="28"/>
          <w:szCs w:val="28"/>
        </w:rPr>
      </w:pPr>
    </w:p>
    <w:p w:rsidR="00010048" w:rsidRPr="00F756DD" w:rsidRDefault="00010048" w:rsidP="00010048">
      <w:pPr>
        <w:shd w:val="clear" w:color="auto" w:fill="FFFFFF"/>
        <w:spacing w:line="360" w:lineRule="auto"/>
        <w:jc w:val="both"/>
        <w:rPr>
          <w:rFonts w:ascii="Times New Roman" w:hAnsi="Times New Roman" w:cs="Times New Roman"/>
          <w:color w:val="000000"/>
          <w:sz w:val="28"/>
          <w:szCs w:val="28"/>
        </w:rPr>
      </w:pPr>
    </w:p>
    <w:p w:rsidR="005E5A36" w:rsidRPr="00F756DD" w:rsidRDefault="006B3E8E">
      <w:pPr>
        <w:tabs>
          <w:tab w:val="left" w:pos="3075"/>
        </w:tabs>
        <w:spacing w:line="480" w:lineRule="auto"/>
        <w:jc w:val="center"/>
        <w:rPr>
          <w:rFonts w:ascii="Times New Roman" w:hAnsi="Times New Roman" w:cs="Times New Roman"/>
          <w:b/>
          <w:color w:val="000000"/>
          <w:sz w:val="28"/>
          <w:szCs w:val="28"/>
        </w:rPr>
      </w:pPr>
      <w:r w:rsidRPr="00F756DD">
        <w:rPr>
          <w:rFonts w:ascii="Times New Roman" w:hAnsi="Times New Roman" w:cs="Times New Roman"/>
          <w:b/>
          <w:color w:val="000000"/>
          <w:sz w:val="28"/>
          <w:szCs w:val="28"/>
        </w:rPr>
        <w:lastRenderedPageBreak/>
        <w:t>УЧЕБНЫЙ ПЛАН</w:t>
      </w:r>
    </w:p>
    <w:tbl>
      <w:tblPr>
        <w:tblStyle w:val="Style44"/>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37"/>
        <w:gridCol w:w="5379"/>
        <w:gridCol w:w="1015"/>
        <w:gridCol w:w="1015"/>
        <w:gridCol w:w="1099"/>
      </w:tblGrid>
      <w:tr w:rsidR="005E5A36" w:rsidRPr="00F756DD">
        <w:trPr>
          <w:trHeight w:val="393"/>
        </w:trPr>
        <w:tc>
          <w:tcPr>
            <w:tcW w:w="837" w:type="dxa"/>
            <w:vMerge w:val="restart"/>
            <w:shd w:val="clear" w:color="auto" w:fill="auto"/>
          </w:tcPr>
          <w:p w:rsidR="005E5A36" w:rsidRPr="00F756DD" w:rsidRDefault="006B3E8E">
            <w:pPr>
              <w:rPr>
                <w:rFonts w:ascii="Times New Roman" w:hAnsi="Times New Roman" w:cs="Times New Roman"/>
                <w:b/>
              </w:rPr>
            </w:pPr>
            <w:r w:rsidRPr="00F756DD">
              <w:rPr>
                <w:rFonts w:ascii="Times New Roman" w:hAnsi="Times New Roman" w:cs="Times New Roman"/>
                <w:b/>
              </w:rPr>
              <w:t>№ п/п</w:t>
            </w:r>
          </w:p>
        </w:tc>
        <w:tc>
          <w:tcPr>
            <w:tcW w:w="5379" w:type="dxa"/>
            <w:vMerge w:val="restart"/>
            <w:shd w:val="clear" w:color="auto" w:fill="auto"/>
          </w:tcPr>
          <w:p w:rsidR="005E5A36" w:rsidRPr="00F756DD" w:rsidRDefault="006B3E8E">
            <w:pPr>
              <w:tabs>
                <w:tab w:val="left" w:pos="3075"/>
              </w:tabs>
              <w:jc w:val="center"/>
              <w:rPr>
                <w:rFonts w:ascii="Times New Roman" w:hAnsi="Times New Roman" w:cs="Times New Roman"/>
                <w:b/>
                <w:color w:val="000000"/>
              </w:rPr>
            </w:pPr>
            <w:r w:rsidRPr="00F756DD">
              <w:rPr>
                <w:rFonts w:ascii="Times New Roman" w:hAnsi="Times New Roman" w:cs="Times New Roman"/>
                <w:b/>
                <w:color w:val="000000"/>
              </w:rPr>
              <w:t>Название Раздела</w:t>
            </w:r>
          </w:p>
        </w:tc>
        <w:tc>
          <w:tcPr>
            <w:tcW w:w="3129" w:type="dxa"/>
            <w:gridSpan w:val="3"/>
            <w:shd w:val="clear" w:color="auto" w:fill="auto"/>
          </w:tcPr>
          <w:p w:rsidR="005E5A36" w:rsidRPr="00F756DD" w:rsidRDefault="006B3E8E">
            <w:pPr>
              <w:tabs>
                <w:tab w:val="left" w:pos="3075"/>
              </w:tabs>
              <w:jc w:val="center"/>
              <w:rPr>
                <w:rFonts w:ascii="Times New Roman" w:hAnsi="Times New Roman" w:cs="Times New Roman"/>
                <w:b/>
                <w:color w:val="000000"/>
              </w:rPr>
            </w:pPr>
            <w:r w:rsidRPr="00F756DD">
              <w:rPr>
                <w:rFonts w:ascii="Times New Roman" w:hAnsi="Times New Roman" w:cs="Times New Roman"/>
                <w:b/>
                <w:color w:val="000000"/>
              </w:rPr>
              <w:t xml:space="preserve">Кол-во часов </w:t>
            </w:r>
          </w:p>
        </w:tc>
      </w:tr>
      <w:tr w:rsidR="005E5A36" w:rsidRPr="00F756DD">
        <w:trPr>
          <w:trHeight w:val="345"/>
        </w:trPr>
        <w:tc>
          <w:tcPr>
            <w:tcW w:w="837" w:type="dxa"/>
            <w:vMerge/>
            <w:shd w:val="clear" w:color="auto" w:fill="auto"/>
          </w:tcPr>
          <w:p w:rsidR="005E5A36" w:rsidRPr="00F756DD" w:rsidRDefault="005E5A36">
            <w:pPr>
              <w:widowControl w:val="0"/>
              <w:spacing w:line="276" w:lineRule="auto"/>
              <w:rPr>
                <w:rFonts w:ascii="Times New Roman" w:hAnsi="Times New Roman" w:cs="Times New Roman"/>
                <w:b/>
                <w:color w:val="000000"/>
              </w:rPr>
            </w:pPr>
          </w:p>
        </w:tc>
        <w:tc>
          <w:tcPr>
            <w:tcW w:w="5379" w:type="dxa"/>
            <w:vMerge/>
            <w:shd w:val="clear" w:color="auto" w:fill="auto"/>
          </w:tcPr>
          <w:p w:rsidR="005E5A36" w:rsidRPr="00F756DD" w:rsidRDefault="005E5A36">
            <w:pPr>
              <w:widowControl w:val="0"/>
              <w:spacing w:line="276" w:lineRule="auto"/>
              <w:rPr>
                <w:rFonts w:ascii="Times New Roman" w:hAnsi="Times New Roman" w:cs="Times New Roman"/>
                <w:b/>
                <w:color w:val="000000"/>
              </w:rPr>
            </w:pPr>
          </w:p>
        </w:tc>
        <w:tc>
          <w:tcPr>
            <w:tcW w:w="1015" w:type="dxa"/>
            <w:shd w:val="clear" w:color="auto" w:fill="auto"/>
          </w:tcPr>
          <w:p w:rsidR="005E5A36" w:rsidRPr="00F756DD" w:rsidRDefault="006B3E8E">
            <w:pPr>
              <w:tabs>
                <w:tab w:val="left" w:pos="3075"/>
              </w:tabs>
              <w:jc w:val="center"/>
              <w:rPr>
                <w:rFonts w:ascii="Times New Roman" w:hAnsi="Times New Roman" w:cs="Times New Roman"/>
                <w:b/>
                <w:color w:val="000000"/>
              </w:rPr>
            </w:pPr>
            <w:r w:rsidRPr="00F756DD">
              <w:rPr>
                <w:rFonts w:ascii="Times New Roman" w:hAnsi="Times New Roman" w:cs="Times New Roman"/>
                <w:b/>
                <w:color w:val="000000"/>
              </w:rPr>
              <w:t xml:space="preserve">1 год </w:t>
            </w:r>
          </w:p>
        </w:tc>
        <w:tc>
          <w:tcPr>
            <w:tcW w:w="1015" w:type="dxa"/>
            <w:shd w:val="clear" w:color="auto" w:fill="auto"/>
          </w:tcPr>
          <w:p w:rsidR="005E5A36" w:rsidRPr="00F756DD" w:rsidRDefault="006B3E8E">
            <w:pPr>
              <w:tabs>
                <w:tab w:val="left" w:pos="3075"/>
              </w:tabs>
              <w:jc w:val="center"/>
              <w:rPr>
                <w:rFonts w:ascii="Times New Roman" w:hAnsi="Times New Roman" w:cs="Times New Roman"/>
                <w:b/>
                <w:color w:val="000000"/>
              </w:rPr>
            </w:pPr>
            <w:r w:rsidRPr="00F756DD">
              <w:rPr>
                <w:rFonts w:ascii="Times New Roman" w:hAnsi="Times New Roman" w:cs="Times New Roman"/>
                <w:b/>
                <w:color w:val="000000"/>
              </w:rPr>
              <w:t xml:space="preserve">2 год </w:t>
            </w:r>
          </w:p>
        </w:tc>
        <w:tc>
          <w:tcPr>
            <w:tcW w:w="1099" w:type="dxa"/>
            <w:shd w:val="clear" w:color="auto" w:fill="auto"/>
          </w:tcPr>
          <w:p w:rsidR="005E5A36" w:rsidRPr="00F756DD" w:rsidRDefault="006B3E8E">
            <w:pPr>
              <w:tabs>
                <w:tab w:val="left" w:pos="3075"/>
              </w:tabs>
              <w:jc w:val="center"/>
              <w:rPr>
                <w:rFonts w:ascii="Times New Roman" w:hAnsi="Times New Roman" w:cs="Times New Roman"/>
                <w:b/>
                <w:color w:val="000000"/>
              </w:rPr>
            </w:pPr>
            <w:r w:rsidRPr="00F756DD">
              <w:rPr>
                <w:rFonts w:ascii="Times New Roman" w:hAnsi="Times New Roman" w:cs="Times New Roman"/>
                <w:b/>
                <w:color w:val="000000"/>
              </w:rPr>
              <w:t xml:space="preserve">3 год  </w:t>
            </w:r>
          </w:p>
        </w:tc>
      </w:tr>
      <w:tr w:rsidR="005E5A36" w:rsidRPr="00F756DD">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1</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Вводное занятие</w:t>
            </w:r>
          </w:p>
        </w:tc>
        <w:tc>
          <w:tcPr>
            <w:tcW w:w="1015"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w:t>
            </w:r>
          </w:p>
        </w:tc>
        <w:tc>
          <w:tcPr>
            <w:tcW w:w="1015"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1</w:t>
            </w:r>
          </w:p>
        </w:tc>
        <w:tc>
          <w:tcPr>
            <w:tcW w:w="1099"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1</w:t>
            </w:r>
          </w:p>
        </w:tc>
      </w:tr>
      <w:tr w:rsidR="005E5A36" w:rsidRPr="00F756DD">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Краеведение</w:t>
            </w:r>
          </w:p>
        </w:tc>
        <w:tc>
          <w:tcPr>
            <w:tcW w:w="1015"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6</w:t>
            </w:r>
          </w:p>
        </w:tc>
        <w:tc>
          <w:tcPr>
            <w:tcW w:w="1015" w:type="dxa"/>
            <w:shd w:val="clear" w:color="auto" w:fill="auto"/>
          </w:tcPr>
          <w:p w:rsidR="005E5A36" w:rsidRPr="00F756DD" w:rsidRDefault="0053236A">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6</w:t>
            </w:r>
          </w:p>
        </w:tc>
        <w:tc>
          <w:tcPr>
            <w:tcW w:w="1099"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6</w:t>
            </w:r>
          </w:p>
        </w:tc>
      </w:tr>
      <w:tr w:rsidR="005E5A36" w:rsidRPr="00F756DD">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3</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Топография и ориентирование</w:t>
            </w:r>
          </w:p>
        </w:tc>
        <w:tc>
          <w:tcPr>
            <w:tcW w:w="1015" w:type="dxa"/>
            <w:shd w:val="clear" w:color="auto" w:fill="auto"/>
          </w:tcPr>
          <w:p w:rsidR="005E5A36" w:rsidRPr="00F756DD" w:rsidRDefault="00EE4E95" w:rsidP="00EE4E95">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24</w:t>
            </w:r>
          </w:p>
        </w:tc>
        <w:tc>
          <w:tcPr>
            <w:tcW w:w="1015" w:type="dxa"/>
            <w:shd w:val="clear" w:color="auto" w:fill="auto"/>
          </w:tcPr>
          <w:p w:rsidR="005E5A36" w:rsidRPr="00F756DD" w:rsidRDefault="00EE4E95" w:rsidP="00EE6FCA">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w:t>
            </w:r>
            <w:r w:rsidR="00EE6FCA" w:rsidRPr="00F756DD">
              <w:rPr>
                <w:rFonts w:ascii="Times New Roman" w:hAnsi="Times New Roman" w:cs="Times New Roman"/>
                <w:color w:val="000000"/>
              </w:rPr>
              <w:t>0</w:t>
            </w:r>
          </w:p>
        </w:tc>
        <w:tc>
          <w:tcPr>
            <w:tcW w:w="1099" w:type="dxa"/>
            <w:shd w:val="clear" w:color="auto" w:fill="auto"/>
          </w:tcPr>
          <w:p w:rsidR="005E5A36" w:rsidRPr="00F756DD" w:rsidRDefault="00B70DBB" w:rsidP="00897266">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w:t>
            </w:r>
            <w:r w:rsidR="00897266" w:rsidRPr="00F756DD">
              <w:rPr>
                <w:rFonts w:ascii="Times New Roman" w:hAnsi="Times New Roman" w:cs="Times New Roman"/>
                <w:color w:val="000000"/>
              </w:rPr>
              <w:t>2</w:t>
            </w:r>
          </w:p>
        </w:tc>
      </w:tr>
      <w:tr w:rsidR="005E5A36" w:rsidRPr="00F756DD">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4</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Медицина</w:t>
            </w:r>
          </w:p>
        </w:tc>
        <w:tc>
          <w:tcPr>
            <w:tcW w:w="1015"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6</w:t>
            </w:r>
          </w:p>
        </w:tc>
        <w:tc>
          <w:tcPr>
            <w:tcW w:w="1015"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6</w:t>
            </w:r>
          </w:p>
        </w:tc>
        <w:tc>
          <w:tcPr>
            <w:tcW w:w="1099"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6</w:t>
            </w:r>
          </w:p>
        </w:tc>
      </w:tr>
      <w:tr w:rsidR="005E5A36" w:rsidRPr="00F756DD">
        <w:trPr>
          <w:trHeight w:val="255"/>
        </w:trPr>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5</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Снаряжение</w:t>
            </w:r>
          </w:p>
        </w:tc>
        <w:tc>
          <w:tcPr>
            <w:tcW w:w="1015" w:type="dxa"/>
            <w:shd w:val="clear" w:color="auto" w:fill="auto"/>
          </w:tcPr>
          <w:p w:rsidR="005E5A36" w:rsidRPr="00F756DD" w:rsidRDefault="0099383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3</w:t>
            </w:r>
          </w:p>
        </w:tc>
        <w:tc>
          <w:tcPr>
            <w:tcW w:w="1015"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w:t>
            </w:r>
          </w:p>
        </w:tc>
        <w:tc>
          <w:tcPr>
            <w:tcW w:w="1099" w:type="dxa"/>
            <w:shd w:val="clear" w:color="auto" w:fill="auto"/>
          </w:tcPr>
          <w:p w:rsidR="005E5A36" w:rsidRPr="00F756DD" w:rsidRDefault="005E5A36">
            <w:pPr>
              <w:tabs>
                <w:tab w:val="left" w:pos="3075"/>
              </w:tabs>
              <w:jc w:val="center"/>
              <w:rPr>
                <w:rFonts w:ascii="Times New Roman" w:hAnsi="Times New Roman" w:cs="Times New Roman"/>
                <w:color w:val="000000"/>
              </w:rPr>
            </w:pPr>
          </w:p>
        </w:tc>
      </w:tr>
      <w:tr w:rsidR="005E5A36" w:rsidRPr="00F756DD">
        <w:trPr>
          <w:trHeight w:val="240"/>
        </w:trPr>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6</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Туристский быт и питание в походе</w:t>
            </w:r>
          </w:p>
        </w:tc>
        <w:tc>
          <w:tcPr>
            <w:tcW w:w="1015" w:type="dxa"/>
            <w:shd w:val="clear" w:color="auto" w:fill="auto"/>
          </w:tcPr>
          <w:p w:rsidR="005E5A36" w:rsidRPr="00F756DD" w:rsidRDefault="00EE4E95">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3</w:t>
            </w:r>
          </w:p>
        </w:tc>
        <w:tc>
          <w:tcPr>
            <w:tcW w:w="1015" w:type="dxa"/>
            <w:shd w:val="clear" w:color="auto" w:fill="auto"/>
          </w:tcPr>
          <w:p w:rsidR="005E5A36" w:rsidRPr="00F756DD" w:rsidRDefault="00EE6FCA">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4</w:t>
            </w:r>
          </w:p>
        </w:tc>
        <w:tc>
          <w:tcPr>
            <w:tcW w:w="1099"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3</w:t>
            </w:r>
          </w:p>
        </w:tc>
      </w:tr>
      <w:tr w:rsidR="005E5A36" w:rsidRPr="00F756DD">
        <w:trPr>
          <w:trHeight w:val="240"/>
        </w:trPr>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7</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Туристские узлы</w:t>
            </w:r>
          </w:p>
        </w:tc>
        <w:tc>
          <w:tcPr>
            <w:tcW w:w="1015" w:type="dxa"/>
            <w:shd w:val="clear" w:color="auto" w:fill="auto"/>
          </w:tcPr>
          <w:p w:rsidR="005E5A36" w:rsidRPr="00F756DD" w:rsidRDefault="00EE6FCA">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8</w:t>
            </w:r>
          </w:p>
        </w:tc>
        <w:tc>
          <w:tcPr>
            <w:tcW w:w="1015" w:type="dxa"/>
            <w:shd w:val="clear" w:color="auto" w:fill="auto"/>
          </w:tcPr>
          <w:p w:rsidR="005E5A36" w:rsidRPr="00F756DD" w:rsidRDefault="00EE4E95">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5</w:t>
            </w:r>
          </w:p>
        </w:tc>
        <w:tc>
          <w:tcPr>
            <w:tcW w:w="1099"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4</w:t>
            </w:r>
          </w:p>
        </w:tc>
      </w:tr>
      <w:tr w:rsidR="005E5A36" w:rsidRPr="00F756DD">
        <w:trPr>
          <w:trHeight w:val="180"/>
        </w:trPr>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8</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Тактика и техника пешеходного туризма</w:t>
            </w:r>
          </w:p>
        </w:tc>
        <w:tc>
          <w:tcPr>
            <w:tcW w:w="1015" w:type="dxa"/>
            <w:shd w:val="clear" w:color="auto" w:fill="auto"/>
          </w:tcPr>
          <w:p w:rsidR="005E5A36" w:rsidRPr="00F756DD" w:rsidRDefault="005E5A36">
            <w:pPr>
              <w:tabs>
                <w:tab w:val="left" w:pos="3075"/>
              </w:tabs>
              <w:jc w:val="center"/>
              <w:rPr>
                <w:rFonts w:ascii="Times New Roman" w:hAnsi="Times New Roman" w:cs="Times New Roman"/>
                <w:color w:val="000000"/>
              </w:rPr>
            </w:pPr>
          </w:p>
        </w:tc>
        <w:tc>
          <w:tcPr>
            <w:tcW w:w="1015" w:type="dxa"/>
            <w:shd w:val="clear" w:color="auto" w:fill="auto"/>
          </w:tcPr>
          <w:p w:rsidR="005E5A36" w:rsidRPr="00F756DD" w:rsidRDefault="00EE4E95">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w:t>
            </w:r>
          </w:p>
        </w:tc>
        <w:tc>
          <w:tcPr>
            <w:tcW w:w="1099" w:type="dxa"/>
            <w:shd w:val="clear" w:color="auto" w:fill="auto"/>
          </w:tcPr>
          <w:p w:rsidR="005E5A36" w:rsidRPr="00F756DD" w:rsidRDefault="005E5A36">
            <w:pPr>
              <w:tabs>
                <w:tab w:val="left" w:pos="3075"/>
              </w:tabs>
              <w:jc w:val="center"/>
              <w:rPr>
                <w:rFonts w:ascii="Times New Roman" w:hAnsi="Times New Roman" w:cs="Times New Roman"/>
                <w:color w:val="000000"/>
              </w:rPr>
            </w:pPr>
          </w:p>
        </w:tc>
      </w:tr>
      <w:tr w:rsidR="005E5A36" w:rsidRPr="00F756DD">
        <w:trPr>
          <w:trHeight w:val="225"/>
        </w:trPr>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9</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Обеспечение безопасности в походе.</w:t>
            </w:r>
          </w:p>
        </w:tc>
        <w:tc>
          <w:tcPr>
            <w:tcW w:w="1015" w:type="dxa"/>
            <w:shd w:val="clear" w:color="auto" w:fill="auto"/>
          </w:tcPr>
          <w:p w:rsidR="005E5A36" w:rsidRPr="00F756DD" w:rsidRDefault="00EE4E95">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w:t>
            </w:r>
          </w:p>
        </w:tc>
        <w:tc>
          <w:tcPr>
            <w:tcW w:w="1015" w:type="dxa"/>
            <w:shd w:val="clear" w:color="auto" w:fill="auto"/>
          </w:tcPr>
          <w:p w:rsidR="005E5A36" w:rsidRPr="00F756DD" w:rsidRDefault="005E5A36">
            <w:pPr>
              <w:tabs>
                <w:tab w:val="left" w:pos="3075"/>
              </w:tabs>
              <w:jc w:val="center"/>
              <w:rPr>
                <w:rFonts w:ascii="Times New Roman" w:hAnsi="Times New Roman" w:cs="Times New Roman"/>
                <w:color w:val="000000"/>
              </w:rPr>
            </w:pPr>
          </w:p>
        </w:tc>
        <w:tc>
          <w:tcPr>
            <w:tcW w:w="1099"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4</w:t>
            </w:r>
          </w:p>
        </w:tc>
      </w:tr>
      <w:tr w:rsidR="005E5A36" w:rsidRPr="00F756DD">
        <w:trPr>
          <w:trHeight w:val="225"/>
        </w:trPr>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10</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Физическая подготовка</w:t>
            </w:r>
          </w:p>
        </w:tc>
        <w:tc>
          <w:tcPr>
            <w:tcW w:w="1015" w:type="dxa"/>
            <w:shd w:val="clear" w:color="auto" w:fill="auto"/>
          </w:tcPr>
          <w:p w:rsidR="005E5A36" w:rsidRPr="00F756DD" w:rsidRDefault="006B3E8E" w:rsidP="001D708A">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3</w:t>
            </w:r>
            <w:r w:rsidR="001D708A" w:rsidRPr="00F756DD">
              <w:rPr>
                <w:rFonts w:ascii="Times New Roman" w:hAnsi="Times New Roman" w:cs="Times New Roman"/>
                <w:color w:val="000000"/>
              </w:rPr>
              <w:t>4</w:t>
            </w:r>
          </w:p>
        </w:tc>
        <w:tc>
          <w:tcPr>
            <w:tcW w:w="1015" w:type="dxa"/>
            <w:shd w:val="clear" w:color="auto" w:fill="auto"/>
          </w:tcPr>
          <w:p w:rsidR="005E5A36" w:rsidRPr="00F756DD" w:rsidRDefault="006B3E8E" w:rsidP="0053236A">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3</w:t>
            </w:r>
            <w:r w:rsidR="0053236A" w:rsidRPr="00F756DD">
              <w:rPr>
                <w:rFonts w:ascii="Times New Roman" w:hAnsi="Times New Roman" w:cs="Times New Roman"/>
                <w:color w:val="000000"/>
              </w:rPr>
              <w:t>4</w:t>
            </w:r>
          </w:p>
        </w:tc>
        <w:tc>
          <w:tcPr>
            <w:tcW w:w="1099" w:type="dxa"/>
            <w:shd w:val="clear" w:color="auto" w:fill="auto"/>
          </w:tcPr>
          <w:p w:rsidR="005E5A36" w:rsidRPr="00F756DD" w:rsidRDefault="006B3E8E" w:rsidP="00897266">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3</w:t>
            </w:r>
            <w:r w:rsidR="00897266" w:rsidRPr="00F756DD">
              <w:rPr>
                <w:rFonts w:ascii="Times New Roman" w:hAnsi="Times New Roman" w:cs="Times New Roman"/>
                <w:color w:val="000000"/>
              </w:rPr>
              <w:t>4</w:t>
            </w:r>
          </w:p>
        </w:tc>
      </w:tr>
      <w:tr w:rsidR="005E5A36" w:rsidRPr="00F756DD">
        <w:trPr>
          <w:trHeight w:val="270"/>
        </w:trPr>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11</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Велотуризм</w:t>
            </w:r>
          </w:p>
        </w:tc>
        <w:tc>
          <w:tcPr>
            <w:tcW w:w="1015" w:type="dxa"/>
            <w:shd w:val="clear" w:color="auto" w:fill="auto"/>
          </w:tcPr>
          <w:p w:rsidR="005E5A36" w:rsidRPr="00F756DD" w:rsidRDefault="006B3E8E" w:rsidP="001D708A">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1</w:t>
            </w:r>
            <w:r w:rsidR="001D708A" w:rsidRPr="00F756DD">
              <w:rPr>
                <w:rFonts w:ascii="Times New Roman" w:hAnsi="Times New Roman" w:cs="Times New Roman"/>
                <w:color w:val="000000"/>
              </w:rPr>
              <w:t>7</w:t>
            </w:r>
          </w:p>
        </w:tc>
        <w:tc>
          <w:tcPr>
            <w:tcW w:w="1015" w:type="dxa"/>
            <w:shd w:val="clear" w:color="auto" w:fill="auto"/>
          </w:tcPr>
          <w:p w:rsidR="005E5A36" w:rsidRPr="00F756DD" w:rsidRDefault="00EE4E95">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20</w:t>
            </w:r>
          </w:p>
        </w:tc>
        <w:tc>
          <w:tcPr>
            <w:tcW w:w="1099" w:type="dxa"/>
            <w:shd w:val="clear" w:color="auto" w:fill="auto"/>
          </w:tcPr>
          <w:p w:rsidR="005E5A36" w:rsidRPr="00F756DD" w:rsidRDefault="00B70DBB">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16</w:t>
            </w:r>
          </w:p>
        </w:tc>
      </w:tr>
      <w:tr w:rsidR="005E5A36" w:rsidRPr="00F756DD">
        <w:trPr>
          <w:trHeight w:val="195"/>
        </w:trPr>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12</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Участие в соревнованиях</w:t>
            </w:r>
          </w:p>
        </w:tc>
        <w:tc>
          <w:tcPr>
            <w:tcW w:w="1015" w:type="dxa"/>
            <w:shd w:val="clear" w:color="auto" w:fill="auto"/>
          </w:tcPr>
          <w:p w:rsidR="005E5A36" w:rsidRPr="00F756DD" w:rsidRDefault="00EE4E95">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16</w:t>
            </w:r>
          </w:p>
        </w:tc>
        <w:tc>
          <w:tcPr>
            <w:tcW w:w="1015" w:type="dxa"/>
            <w:shd w:val="clear" w:color="auto" w:fill="auto"/>
          </w:tcPr>
          <w:p w:rsidR="005E5A36" w:rsidRPr="00F756DD" w:rsidRDefault="00EE4E95" w:rsidP="00EE4E95">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20</w:t>
            </w:r>
          </w:p>
        </w:tc>
        <w:tc>
          <w:tcPr>
            <w:tcW w:w="1099"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22</w:t>
            </w:r>
          </w:p>
        </w:tc>
      </w:tr>
      <w:tr w:rsidR="005E5A36" w:rsidRPr="00F756DD">
        <w:trPr>
          <w:trHeight w:val="210"/>
        </w:trPr>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13</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Техника преодоления препятствий</w:t>
            </w:r>
          </w:p>
        </w:tc>
        <w:tc>
          <w:tcPr>
            <w:tcW w:w="1015" w:type="dxa"/>
            <w:shd w:val="clear" w:color="auto" w:fill="auto"/>
          </w:tcPr>
          <w:p w:rsidR="005E5A36" w:rsidRPr="00F756DD" w:rsidRDefault="006B3E8E" w:rsidP="001D708A">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w:t>
            </w:r>
            <w:r w:rsidR="001D708A" w:rsidRPr="00F756DD">
              <w:rPr>
                <w:rFonts w:ascii="Times New Roman" w:hAnsi="Times New Roman" w:cs="Times New Roman"/>
                <w:color w:val="000000"/>
              </w:rPr>
              <w:t>3</w:t>
            </w:r>
          </w:p>
        </w:tc>
        <w:tc>
          <w:tcPr>
            <w:tcW w:w="1015"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22</w:t>
            </w:r>
          </w:p>
        </w:tc>
        <w:tc>
          <w:tcPr>
            <w:tcW w:w="1099" w:type="dxa"/>
            <w:shd w:val="clear" w:color="auto" w:fill="auto"/>
          </w:tcPr>
          <w:p w:rsidR="005E5A36" w:rsidRPr="00F756DD" w:rsidRDefault="006B3E8E" w:rsidP="00EE4E95">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w:t>
            </w:r>
            <w:r w:rsidR="00EE4E95" w:rsidRPr="00F756DD">
              <w:rPr>
                <w:rFonts w:ascii="Times New Roman" w:hAnsi="Times New Roman" w:cs="Times New Roman"/>
                <w:color w:val="000000"/>
              </w:rPr>
              <w:t>0</w:t>
            </w:r>
          </w:p>
        </w:tc>
      </w:tr>
      <w:tr w:rsidR="005E5A36" w:rsidRPr="00F756DD">
        <w:trPr>
          <w:trHeight w:val="210"/>
        </w:trPr>
        <w:tc>
          <w:tcPr>
            <w:tcW w:w="837"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14</w:t>
            </w:r>
          </w:p>
        </w:tc>
        <w:tc>
          <w:tcPr>
            <w:tcW w:w="5379" w:type="dxa"/>
            <w:shd w:val="clear" w:color="auto" w:fill="auto"/>
          </w:tcPr>
          <w:p w:rsidR="005E5A36" w:rsidRPr="00F756DD" w:rsidRDefault="006B3E8E">
            <w:pPr>
              <w:tabs>
                <w:tab w:val="left" w:pos="3075"/>
              </w:tabs>
              <w:rPr>
                <w:rFonts w:ascii="Times New Roman" w:hAnsi="Times New Roman" w:cs="Times New Roman"/>
                <w:color w:val="000000"/>
              </w:rPr>
            </w:pPr>
            <w:r w:rsidRPr="00F756DD">
              <w:rPr>
                <w:rFonts w:ascii="Times New Roman" w:hAnsi="Times New Roman" w:cs="Times New Roman"/>
                <w:color w:val="000000"/>
              </w:rPr>
              <w:t>Организация и проведение соревнований</w:t>
            </w:r>
          </w:p>
        </w:tc>
        <w:tc>
          <w:tcPr>
            <w:tcW w:w="1015" w:type="dxa"/>
            <w:shd w:val="clear" w:color="auto" w:fill="auto"/>
          </w:tcPr>
          <w:p w:rsidR="005E5A36" w:rsidRPr="00F756DD" w:rsidRDefault="005E5A36">
            <w:pPr>
              <w:tabs>
                <w:tab w:val="left" w:pos="3075"/>
              </w:tabs>
              <w:jc w:val="center"/>
              <w:rPr>
                <w:rFonts w:ascii="Times New Roman" w:hAnsi="Times New Roman" w:cs="Times New Roman"/>
                <w:color w:val="000000"/>
              </w:rPr>
            </w:pPr>
          </w:p>
        </w:tc>
        <w:tc>
          <w:tcPr>
            <w:tcW w:w="1015"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2</w:t>
            </w:r>
          </w:p>
        </w:tc>
        <w:tc>
          <w:tcPr>
            <w:tcW w:w="1099" w:type="dxa"/>
            <w:shd w:val="clear" w:color="auto" w:fill="auto"/>
          </w:tcPr>
          <w:p w:rsidR="005E5A36" w:rsidRPr="00F756DD" w:rsidRDefault="006B3E8E">
            <w:pPr>
              <w:tabs>
                <w:tab w:val="left" w:pos="3075"/>
              </w:tabs>
              <w:jc w:val="center"/>
              <w:rPr>
                <w:rFonts w:ascii="Times New Roman" w:hAnsi="Times New Roman" w:cs="Times New Roman"/>
                <w:color w:val="000000"/>
              </w:rPr>
            </w:pPr>
            <w:r w:rsidRPr="00F756DD">
              <w:rPr>
                <w:rFonts w:ascii="Times New Roman" w:hAnsi="Times New Roman" w:cs="Times New Roman"/>
                <w:color w:val="000000"/>
              </w:rPr>
              <w:t>4</w:t>
            </w:r>
          </w:p>
        </w:tc>
      </w:tr>
      <w:tr w:rsidR="005E5A36" w:rsidRPr="00F756DD">
        <w:trPr>
          <w:trHeight w:val="210"/>
        </w:trPr>
        <w:tc>
          <w:tcPr>
            <w:tcW w:w="837" w:type="dxa"/>
            <w:shd w:val="clear" w:color="auto" w:fill="auto"/>
          </w:tcPr>
          <w:p w:rsidR="005E5A36" w:rsidRPr="00F756DD" w:rsidRDefault="005E5A36">
            <w:pPr>
              <w:tabs>
                <w:tab w:val="left" w:pos="3075"/>
              </w:tabs>
              <w:jc w:val="center"/>
              <w:rPr>
                <w:rFonts w:ascii="Times New Roman" w:hAnsi="Times New Roman" w:cs="Times New Roman"/>
                <w:b/>
                <w:color w:val="000000"/>
              </w:rPr>
            </w:pPr>
          </w:p>
        </w:tc>
        <w:tc>
          <w:tcPr>
            <w:tcW w:w="5379" w:type="dxa"/>
            <w:shd w:val="clear" w:color="auto" w:fill="auto"/>
          </w:tcPr>
          <w:p w:rsidR="005E5A36" w:rsidRPr="00F756DD" w:rsidRDefault="006B3E8E">
            <w:pPr>
              <w:tabs>
                <w:tab w:val="left" w:pos="3075"/>
              </w:tabs>
              <w:jc w:val="center"/>
              <w:rPr>
                <w:rFonts w:ascii="Times New Roman" w:hAnsi="Times New Roman" w:cs="Times New Roman"/>
                <w:b/>
                <w:color w:val="000000"/>
              </w:rPr>
            </w:pPr>
            <w:r w:rsidRPr="00F756DD">
              <w:rPr>
                <w:rFonts w:ascii="Times New Roman" w:hAnsi="Times New Roman" w:cs="Times New Roman"/>
                <w:b/>
                <w:color w:val="000000"/>
              </w:rPr>
              <w:t>Итого:</w:t>
            </w:r>
          </w:p>
        </w:tc>
        <w:tc>
          <w:tcPr>
            <w:tcW w:w="1015" w:type="dxa"/>
            <w:shd w:val="clear" w:color="auto" w:fill="auto"/>
          </w:tcPr>
          <w:p w:rsidR="005E5A36" w:rsidRPr="00F756DD" w:rsidRDefault="006B3E8E">
            <w:pPr>
              <w:tabs>
                <w:tab w:val="left" w:pos="3075"/>
              </w:tabs>
              <w:jc w:val="center"/>
              <w:rPr>
                <w:rFonts w:ascii="Times New Roman" w:hAnsi="Times New Roman" w:cs="Times New Roman"/>
                <w:b/>
                <w:color w:val="000000"/>
              </w:rPr>
            </w:pPr>
            <w:r w:rsidRPr="00F756DD">
              <w:rPr>
                <w:rFonts w:ascii="Times New Roman" w:hAnsi="Times New Roman" w:cs="Times New Roman"/>
                <w:b/>
                <w:color w:val="000000"/>
              </w:rPr>
              <w:t>144</w:t>
            </w:r>
          </w:p>
        </w:tc>
        <w:tc>
          <w:tcPr>
            <w:tcW w:w="1015" w:type="dxa"/>
            <w:shd w:val="clear" w:color="auto" w:fill="auto"/>
          </w:tcPr>
          <w:p w:rsidR="005E5A36" w:rsidRPr="00F756DD" w:rsidRDefault="006B3E8E">
            <w:pPr>
              <w:tabs>
                <w:tab w:val="left" w:pos="3075"/>
              </w:tabs>
              <w:jc w:val="center"/>
              <w:rPr>
                <w:rFonts w:ascii="Times New Roman" w:hAnsi="Times New Roman" w:cs="Times New Roman"/>
                <w:b/>
                <w:color w:val="000000"/>
              </w:rPr>
            </w:pPr>
            <w:r w:rsidRPr="00F756DD">
              <w:rPr>
                <w:rFonts w:ascii="Times New Roman" w:hAnsi="Times New Roman" w:cs="Times New Roman"/>
                <w:b/>
                <w:color w:val="000000"/>
              </w:rPr>
              <w:t>144</w:t>
            </w:r>
          </w:p>
        </w:tc>
        <w:tc>
          <w:tcPr>
            <w:tcW w:w="1099" w:type="dxa"/>
            <w:shd w:val="clear" w:color="auto" w:fill="auto"/>
          </w:tcPr>
          <w:p w:rsidR="005E5A36" w:rsidRPr="00F756DD" w:rsidRDefault="006B3E8E">
            <w:pPr>
              <w:tabs>
                <w:tab w:val="left" w:pos="3075"/>
              </w:tabs>
              <w:jc w:val="center"/>
              <w:rPr>
                <w:rFonts w:ascii="Times New Roman" w:hAnsi="Times New Roman" w:cs="Times New Roman"/>
                <w:b/>
                <w:color w:val="000000"/>
              </w:rPr>
            </w:pPr>
            <w:r w:rsidRPr="00F756DD">
              <w:rPr>
                <w:rFonts w:ascii="Times New Roman" w:hAnsi="Times New Roman" w:cs="Times New Roman"/>
                <w:b/>
                <w:color w:val="000000"/>
              </w:rPr>
              <w:t>144</w:t>
            </w:r>
          </w:p>
        </w:tc>
      </w:tr>
    </w:tbl>
    <w:p w:rsidR="00C82808" w:rsidRPr="00F756DD" w:rsidRDefault="00C82808">
      <w:pPr>
        <w:shd w:val="clear" w:color="auto" w:fill="FFFFFF"/>
        <w:spacing w:line="480" w:lineRule="auto"/>
        <w:ind w:firstLine="708"/>
        <w:jc w:val="both"/>
        <w:rPr>
          <w:rFonts w:ascii="Times New Roman" w:hAnsi="Times New Roman" w:cs="Times New Roman"/>
          <w:b/>
          <w:sz w:val="28"/>
          <w:szCs w:val="28"/>
        </w:rPr>
      </w:pPr>
    </w:p>
    <w:p w:rsidR="005E5A36" w:rsidRPr="00F756DD" w:rsidRDefault="006B3E8E">
      <w:pPr>
        <w:shd w:val="clear" w:color="auto" w:fill="FFFFFF"/>
        <w:spacing w:line="480" w:lineRule="auto"/>
        <w:ind w:firstLine="708"/>
        <w:jc w:val="center"/>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УЧЕБНО-ТЕМАТИЧЕСКИЙ ПЛАН 1-ГО ГОДА ОБУЧЕНИЯ</w:t>
      </w:r>
    </w:p>
    <w:tbl>
      <w:tblPr>
        <w:tblStyle w:val="Style45"/>
        <w:tblW w:w="9339" w:type="dxa"/>
        <w:tblInd w:w="0" w:type="dxa"/>
        <w:tblBorders>
          <w:top w:val="single" w:sz="6" w:space="0" w:color="000000"/>
          <w:left w:val="single" w:sz="6" w:space="0" w:color="000000"/>
          <w:bottom w:val="single" w:sz="6" w:space="0" w:color="000000"/>
          <w:right w:val="single" w:sz="6" w:space="0" w:color="000000"/>
        </w:tblBorders>
        <w:tblLayout w:type="fixed"/>
        <w:tblLook w:val="04A0"/>
      </w:tblPr>
      <w:tblGrid>
        <w:gridCol w:w="542"/>
        <w:gridCol w:w="2426"/>
        <w:gridCol w:w="3270"/>
        <w:gridCol w:w="861"/>
        <w:gridCol w:w="1058"/>
        <w:gridCol w:w="1182"/>
      </w:tblGrid>
      <w:tr w:rsidR="005E5A36" w:rsidRPr="00F756DD">
        <w:trPr>
          <w:trHeight w:val="366"/>
        </w:trPr>
        <w:tc>
          <w:tcPr>
            <w:tcW w:w="542"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b/>
                <w:color w:val="000000"/>
              </w:rPr>
            </w:pPr>
            <w:r w:rsidRPr="00F756DD">
              <w:rPr>
                <w:rFonts w:ascii="Times New Roman" w:hAnsi="Times New Roman" w:cs="Times New Roman"/>
                <w:b/>
                <w:color w:val="000000"/>
              </w:rPr>
              <w:t>№ п\п</w:t>
            </w:r>
          </w:p>
        </w:tc>
        <w:tc>
          <w:tcPr>
            <w:tcW w:w="2426" w:type="dxa"/>
            <w:vMerge w:val="restart"/>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spacing w:after="120"/>
              <w:jc w:val="center"/>
              <w:rPr>
                <w:rFonts w:ascii="Times New Roman" w:hAnsi="Times New Roman" w:cs="Times New Roman"/>
                <w:b/>
                <w:color w:val="000000"/>
              </w:rPr>
            </w:pPr>
            <w:r w:rsidRPr="00F756DD">
              <w:rPr>
                <w:rFonts w:ascii="Times New Roman" w:hAnsi="Times New Roman" w:cs="Times New Roman"/>
                <w:b/>
                <w:color w:val="000000"/>
              </w:rPr>
              <w:t>Раздел</w:t>
            </w:r>
          </w:p>
        </w:tc>
        <w:tc>
          <w:tcPr>
            <w:tcW w:w="3270" w:type="dxa"/>
            <w:vMerge w:val="restart"/>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b/>
                <w:color w:val="000000"/>
              </w:rPr>
            </w:pPr>
            <w:r w:rsidRPr="00F756DD">
              <w:rPr>
                <w:rFonts w:ascii="Times New Roman" w:hAnsi="Times New Roman" w:cs="Times New Roman"/>
                <w:b/>
                <w:color w:val="000000"/>
              </w:rPr>
              <w:t>Тема</w:t>
            </w:r>
          </w:p>
        </w:tc>
        <w:tc>
          <w:tcPr>
            <w:tcW w:w="1919" w:type="dxa"/>
            <w:gridSpan w:val="2"/>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spacing w:after="120"/>
              <w:jc w:val="center"/>
              <w:rPr>
                <w:rFonts w:ascii="Times New Roman" w:hAnsi="Times New Roman" w:cs="Times New Roman"/>
                <w:b/>
                <w:color w:val="000000"/>
              </w:rPr>
            </w:pPr>
            <w:r w:rsidRPr="00F756DD">
              <w:rPr>
                <w:rFonts w:ascii="Times New Roman" w:hAnsi="Times New Roman" w:cs="Times New Roman"/>
                <w:b/>
                <w:color w:val="000000"/>
              </w:rPr>
              <w:t>Виды занятий</w:t>
            </w:r>
          </w:p>
        </w:tc>
        <w:tc>
          <w:tcPr>
            <w:tcW w:w="1182" w:type="dxa"/>
            <w:vMerge w:val="restart"/>
            <w:tcBorders>
              <w:top w:val="single" w:sz="6" w:space="0" w:color="000000"/>
              <w:left w:val="single" w:sz="4" w:space="0" w:color="000000"/>
              <w:right w:val="single" w:sz="6" w:space="0" w:color="000000"/>
            </w:tcBorders>
            <w:shd w:val="clear" w:color="auto" w:fill="FFFFFF"/>
          </w:tcPr>
          <w:p w:rsidR="005E5A36" w:rsidRPr="00F756DD" w:rsidRDefault="006B3E8E">
            <w:pPr>
              <w:rPr>
                <w:rFonts w:ascii="Times New Roman" w:hAnsi="Times New Roman" w:cs="Times New Roman"/>
                <w:b/>
                <w:color w:val="000000"/>
              </w:rPr>
            </w:pPr>
            <w:r w:rsidRPr="00F756DD">
              <w:rPr>
                <w:rFonts w:ascii="Times New Roman" w:hAnsi="Times New Roman" w:cs="Times New Roman"/>
                <w:b/>
                <w:color w:val="000000"/>
              </w:rPr>
              <w:t>Форма контроля</w:t>
            </w:r>
          </w:p>
        </w:tc>
      </w:tr>
      <w:tr w:rsidR="005E5A36" w:rsidRPr="00F756DD">
        <w:trPr>
          <w:trHeight w:val="344"/>
        </w:trPr>
        <w:tc>
          <w:tcPr>
            <w:tcW w:w="542" w:type="dxa"/>
            <w:vMerge/>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5E5A36">
            <w:pPr>
              <w:widowControl w:val="0"/>
              <w:spacing w:line="276" w:lineRule="auto"/>
              <w:rPr>
                <w:rFonts w:ascii="Times New Roman" w:hAnsi="Times New Roman" w:cs="Times New Roman"/>
                <w:b/>
                <w:color w:val="000000"/>
              </w:rPr>
            </w:pPr>
          </w:p>
        </w:tc>
        <w:tc>
          <w:tcPr>
            <w:tcW w:w="2426" w:type="dxa"/>
            <w:vMerge/>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5E5A36">
            <w:pPr>
              <w:widowControl w:val="0"/>
              <w:spacing w:line="276" w:lineRule="auto"/>
              <w:rPr>
                <w:rFonts w:ascii="Times New Roman" w:hAnsi="Times New Roman" w:cs="Times New Roman"/>
                <w:b/>
                <w:color w:val="000000"/>
              </w:rPr>
            </w:pPr>
          </w:p>
        </w:tc>
        <w:tc>
          <w:tcPr>
            <w:tcW w:w="3270" w:type="dxa"/>
            <w:vMerge/>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5E5A36">
            <w:pPr>
              <w:widowControl w:val="0"/>
              <w:spacing w:line="276" w:lineRule="auto"/>
              <w:rPr>
                <w:rFonts w:ascii="Times New Roman" w:hAnsi="Times New Roman" w:cs="Times New Roman"/>
                <w:b/>
                <w:color w:val="000000"/>
              </w:rPr>
            </w:pPr>
          </w:p>
        </w:tc>
        <w:tc>
          <w:tcPr>
            <w:tcW w:w="861"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rPr>
                <w:rFonts w:ascii="Times New Roman" w:hAnsi="Times New Roman" w:cs="Times New Roman"/>
                <w:b/>
                <w:color w:val="000000"/>
              </w:rPr>
            </w:pPr>
            <w:r w:rsidRPr="00F756DD">
              <w:rPr>
                <w:rFonts w:ascii="Times New Roman" w:hAnsi="Times New Roman" w:cs="Times New Roman"/>
                <w:b/>
                <w:color w:val="000000"/>
              </w:rPr>
              <w:t>теория</w:t>
            </w:r>
          </w:p>
        </w:tc>
        <w:tc>
          <w:tcPr>
            <w:tcW w:w="1058"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spacing w:after="120"/>
              <w:rPr>
                <w:rFonts w:ascii="Times New Roman" w:hAnsi="Times New Roman" w:cs="Times New Roman"/>
                <w:b/>
                <w:color w:val="000000"/>
              </w:rPr>
            </w:pPr>
            <w:r w:rsidRPr="00F756DD">
              <w:rPr>
                <w:rFonts w:ascii="Times New Roman" w:hAnsi="Times New Roman" w:cs="Times New Roman"/>
                <w:b/>
                <w:color w:val="000000"/>
              </w:rPr>
              <w:t>практика</w:t>
            </w:r>
          </w:p>
        </w:tc>
        <w:tc>
          <w:tcPr>
            <w:tcW w:w="1182" w:type="dxa"/>
            <w:vMerge/>
            <w:tcBorders>
              <w:top w:val="single" w:sz="6" w:space="0" w:color="000000"/>
              <w:left w:val="single" w:sz="4" w:space="0" w:color="000000"/>
              <w:right w:val="single" w:sz="6" w:space="0" w:color="000000"/>
            </w:tcBorders>
            <w:shd w:val="clear" w:color="auto" w:fill="FFFFFF"/>
          </w:tcPr>
          <w:p w:rsidR="005E5A36" w:rsidRPr="00F756DD" w:rsidRDefault="005E5A36">
            <w:pPr>
              <w:widowControl w:val="0"/>
              <w:spacing w:line="276" w:lineRule="auto"/>
              <w:rPr>
                <w:rFonts w:ascii="Times New Roman" w:hAnsi="Times New Roman" w:cs="Times New Roman"/>
                <w:b/>
                <w:color w:val="000000"/>
              </w:rPr>
            </w:pPr>
          </w:p>
        </w:tc>
      </w:tr>
      <w:tr w:rsidR="005E5A36" w:rsidRPr="00F756DD">
        <w:trPr>
          <w:trHeight w:val="445"/>
        </w:trPr>
        <w:tc>
          <w:tcPr>
            <w:tcW w:w="542"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1.</w:t>
            </w:r>
          </w:p>
        </w:tc>
        <w:tc>
          <w:tcPr>
            <w:tcW w:w="2426"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spacing w:after="120"/>
              <w:rPr>
                <w:rFonts w:ascii="Times New Roman" w:hAnsi="Times New Roman" w:cs="Times New Roman"/>
                <w:color w:val="000000"/>
              </w:rPr>
            </w:pPr>
            <w:r w:rsidRPr="00F756DD">
              <w:rPr>
                <w:rFonts w:ascii="Times New Roman" w:hAnsi="Times New Roman" w:cs="Times New Roman"/>
                <w:color w:val="000000"/>
              </w:rPr>
              <w:t xml:space="preserve"> Вводное занятие</w:t>
            </w:r>
          </w:p>
        </w:tc>
        <w:tc>
          <w:tcPr>
            <w:tcW w:w="3270"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spacing w:after="120"/>
              <w:rPr>
                <w:rFonts w:ascii="Times New Roman" w:hAnsi="Times New Roman" w:cs="Times New Roman"/>
                <w:color w:val="000000"/>
              </w:rPr>
            </w:pPr>
            <w:r w:rsidRPr="00F756DD">
              <w:rPr>
                <w:rFonts w:ascii="Times New Roman" w:hAnsi="Times New Roman" w:cs="Times New Roman"/>
                <w:color w:val="000000"/>
              </w:rPr>
              <w:t xml:space="preserve"> Виды туризма</w:t>
            </w:r>
            <w:r w:rsidR="00E6591F" w:rsidRPr="00F756DD">
              <w:rPr>
                <w:rFonts w:ascii="Times New Roman" w:hAnsi="Times New Roman" w:cs="Times New Roman"/>
                <w:color w:val="000000"/>
              </w:rPr>
              <w:t>. Гимн РФ</w:t>
            </w:r>
          </w:p>
        </w:tc>
        <w:tc>
          <w:tcPr>
            <w:tcW w:w="861"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2</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5E5A36">
            <w:pPr>
              <w:spacing w:after="120"/>
              <w:jc w:val="center"/>
              <w:rPr>
                <w:rFonts w:ascii="Times New Roman" w:hAnsi="Times New Roman" w:cs="Times New Roman"/>
                <w:color w:val="000000"/>
              </w:rPr>
            </w:pPr>
          </w:p>
        </w:tc>
        <w:tc>
          <w:tcPr>
            <w:tcW w:w="1182"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b/>
                <w:color w:val="000000"/>
              </w:rPr>
            </w:pPr>
            <w:r w:rsidRPr="00F756DD">
              <w:rPr>
                <w:rFonts w:ascii="Times New Roman" w:hAnsi="Times New Roman" w:cs="Times New Roman"/>
                <w:color w:val="000000"/>
              </w:rPr>
              <w:t>этапный</w:t>
            </w:r>
          </w:p>
        </w:tc>
      </w:tr>
      <w:tr w:rsidR="005E5A36" w:rsidRPr="00F756DD">
        <w:trPr>
          <w:trHeight w:val="451"/>
        </w:trPr>
        <w:tc>
          <w:tcPr>
            <w:tcW w:w="542"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2.</w:t>
            </w:r>
          </w:p>
        </w:tc>
        <w:tc>
          <w:tcPr>
            <w:tcW w:w="2426"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spacing w:after="120"/>
              <w:rPr>
                <w:rFonts w:ascii="Times New Roman" w:hAnsi="Times New Roman" w:cs="Times New Roman"/>
                <w:color w:val="000000"/>
              </w:rPr>
            </w:pPr>
            <w:r w:rsidRPr="00F756DD">
              <w:rPr>
                <w:rFonts w:ascii="Times New Roman" w:hAnsi="Times New Roman" w:cs="Times New Roman"/>
                <w:color w:val="000000"/>
              </w:rPr>
              <w:t xml:space="preserve"> Краеведение. </w:t>
            </w:r>
          </w:p>
        </w:tc>
        <w:tc>
          <w:tcPr>
            <w:tcW w:w="3270"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spacing w:after="120"/>
              <w:rPr>
                <w:rFonts w:ascii="Times New Roman" w:hAnsi="Times New Roman" w:cs="Times New Roman"/>
                <w:color w:val="000000"/>
              </w:rPr>
            </w:pPr>
            <w:r w:rsidRPr="00F756DD">
              <w:rPr>
                <w:rFonts w:ascii="Times New Roman" w:hAnsi="Times New Roman" w:cs="Times New Roman"/>
                <w:color w:val="000000"/>
              </w:rPr>
              <w:t xml:space="preserve"> Наша родина </w:t>
            </w:r>
            <w:r w:rsidR="00E6591F" w:rsidRPr="00F756DD">
              <w:rPr>
                <w:rFonts w:ascii="Times New Roman" w:hAnsi="Times New Roman" w:cs="Times New Roman"/>
                <w:color w:val="000000"/>
              </w:rPr>
              <w:t>–</w:t>
            </w:r>
            <w:r w:rsidRPr="00F756DD">
              <w:rPr>
                <w:rFonts w:ascii="Times New Roman" w:hAnsi="Times New Roman" w:cs="Times New Roman"/>
                <w:color w:val="000000"/>
              </w:rPr>
              <w:t>Татарстан</w:t>
            </w:r>
            <w:r w:rsidR="00E6591F" w:rsidRPr="00F756DD">
              <w:rPr>
                <w:rFonts w:ascii="Times New Roman" w:hAnsi="Times New Roman" w:cs="Times New Roman"/>
                <w:color w:val="000000"/>
              </w:rPr>
              <w:t>. Гимн РТ</w:t>
            </w:r>
          </w:p>
        </w:tc>
        <w:tc>
          <w:tcPr>
            <w:tcW w:w="861"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5130AC">
            <w:pPr>
              <w:spacing w:after="120"/>
              <w:jc w:val="center"/>
              <w:rPr>
                <w:rFonts w:ascii="Times New Roman" w:hAnsi="Times New Roman" w:cs="Times New Roman"/>
                <w:color w:val="000000"/>
              </w:rPr>
            </w:pPr>
            <w:r w:rsidRPr="00F756DD">
              <w:rPr>
                <w:rFonts w:ascii="Times New Roman" w:hAnsi="Times New Roman" w:cs="Times New Roman"/>
                <w:color w:val="000000"/>
              </w:rPr>
              <w:t>6</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5E5A36">
            <w:pPr>
              <w:spacing w:after="120"/>
              <w:jc w:val="center"/>
              <w:rPr>
                <w:rFonts w:ascii="Times New Roman" w:hAnsi="Times New Roman" w:cs="Times New Roman"/>
                <w:color w:val="000000"/>
              </w:rPr>
            </w:pPr>
          </w:p>
        </w:tc>
        <w:tc>
          <w:tcPr>
            <w:tcW w:w="1182"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опрос</w:t>
            </w:r>
          </w:p>
        </w:tc>
      </w:tr>
      <w:tr w:rsidR="005E5A36" w:rsidRPr="00F756DD">
        <w:trPr>
          <w:trHeight w:val="681"/>
        </w:trPr>
        <w:tc>
          <w:tcPr>
            <w:tcW w:w="542"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3.</w:t>
            </w:r>
          </w:p>
        </w:tc>
        <w:tc>
          <w:tcPr>
            <w:tcW w:w="2426"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spacing w:after="120"/>
              <w:rPr>
                <w:rFonts w:ascii="Times New Roman" w:hAnsi="Times New Roman" w:cs="Times New Roman"/>
                <w:color w:val="000000"/>
              </w:rPr>
            </w:pPr>
            <w:r w:rsidRPr="00F756DD">
              <w:rPr>
                <w:rFonts w:ascii="Times New Roman" w:hAnsi="Times New Roman" w:cs="Times New Roman"/>
                <w:color w:val="000000"/>
              </w:rPr>
              <w:t xml:space="preserve"> Топография и ориентирование.</w:t>
            </w:r>
          </w:p>
        </w:tc>
        <w:tc>
          <w:tcPr>
            <w:tcW w:w="3270"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spacing w:after="120"/>
              <w:rPr>
                <w:rFonts w:ascii="Times New Roman" w:hAnsi="Times New Roman" w:cs="Times New Roman"/>
                <w:color w:val="000000"/>
              </w:rPr>
            </w:pPr>
            <w:r w:rsidRPr="00F756DD">
              <w:rPr>
                <w:rFonts w:ascii="Times New Roman" w:hAnsi="Times New Roman" w:cs="Times New Roman"/>
                <w:color w:val="000000"/>
              </w:rPr>
              <w:t xml:space="preserve"> Топографическая подготовка</w:t>
            </w:r>
          </w:p>
        </w:tc>
        <w:tc>
          <w:tcPr>
            <w:tcW w:w="861"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6</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rsidP="00170FBE">
            <w:pPr>
              <w:spacing w:after="120"/>
              <w:jc w:val="center"/>
              <w:rPr>
                <w:rFonts w:ascii="Times New Roman" w:hAnsi="Times New Roman" w:cs="Times New Roman"/>
                <w:color w:val="000000"/>
              </w:rPr>
            </w:pPr>
            <w:r w:rsidRPr="00F756DD">
              <w:rPr>
                <w:rFonts w:ascii="Times New Roman" w:hAnsi="Times New Roman" w:cs="Times New Roman"/>
                <w:color w:val="000000"/>
              </w:rPr>
              <w:t>1</w:t>
            </w:r>
            <w:r w:rsidR="00170FBE" w:rsidRPr="00F756DD">
              <w:rPr>
                <w:rFonts w:ascii="Times New Roman" w:hAnsi="Times New Roman" w:cs="Times New Roman"/>
                <w:color w:val="000000"/>
              </w:rPr>
              <w:t>8</w:t>
            </w:r>
          </w:p>
        </w:tc>
        <w:tc>
          <w:tcPr>
            <w:tcW w:w="1182"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текущий</w:t>
            </w:r>
          </w:p>
        </w:tc>
      </w:tr>
      <w:tr w:rsidR="005E5A36" w:rsidRPr="00F756DD">
        <w:trPr>
          <w:trHeight w:val="621"/>
        </w:trPr>
        <w:tc>
          <w:tcPr>
            <w:tcW w:w="542" w:type="dxa"/>
            <w:tcBorders>
              <w:top w:val="single" w:sz="6" w:space="0" w:color="000000"/>
              <w:left w:val="single" w:sz="6" w:space="0" w:color="000000"/>
              <w:bottom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4</w:t>
            </w:r>
          </w:p>
        </w:tc>
        <w:tc>
          <w:tcPr>
            <w:tcW w:w="2426" w:type="dxa"/>
            <w:tcBorders>
              <w:top w:val="single" w:sz="6" w:space="0" w:color="000000"/>
              <w:left w:val="single" w:sz="6" w:space="0" w:color="000000"/>
              <w:bottom w:val="single" w:sz="4"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 Снаряжение </w:t>
            </w:r>
          </w:p>
        </w:tc>
        <w:tc>
          <w:tcPr>
            <w:tcW w:w="3270" w:type="dxa"/>
            <w:tcBorders>
              <w:top w:val="single" w:sz="6" w:space="0" w:color="000000"/>
              <w:left w:val="single" w:sz="4" w:space="0" w:color="000000"/>
              <w:bottom w:val="single" w:sz="4" w:space="0" w:color="000000"/>
              <w:right w:val="single" w:sz="6" w:space="0" w:color="000000"/>
            </w:tcBorders>
            <w:shd w:val="clear" w:color="auto" w:fill="FFFFFF"/>
          </w:tcPr>
          <w:p w:rsidR="005E5A36" w:rsidRPr="00F756DD" w:rsidRDefault="006B3E8E">
            <w:pPr>
              <w:rPr>
                <w:rFonts w:ascii="Times New Roman" w:hAnsi="Times New Roman" w:cs="Times New Roman"/>
              </w:rPr>
            </w:pPr>
            <w:r w:rsidRPr="00F756DD">
              <w:rPr>
                <w:rFonts w:ascii="Times New Roman" w:hAnsi="Times New Roman" w:cs="Times New Roman"/>
              </w:rPr>
              <w:t xml:space="preserve"> Личное и групповое снаряжение</w:t>
            </w:r>
          </w:p>
        </w:tc>
        <w:tc>
          <w:tcPr>
            <w:tcW w:w="861" w:type="dxa"/>
            <w:tcBorders>
              <w:top w:val="single" w:sz="6" w:space="0" w:color="000000"/>
              <w:left w:val="single" w:sz="6" w:space="0" w:color="000000"/>
              <w:bottom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w:t>
            </w:r>
          </w:p>
        </w:tc>
        <w:tc>
          <w:tcPr>
            <w:tcW w:w="1058" w:type="dxa"/>
            <w:tcBorders>
              <w:top w:val="single" w:sz="6" w:space="0" w:color="000000"/>
              <w:left w:val="single" w:sz="6" w:space="0" w:color="000000"/>
              <w:bottom w:val="single" w:sz="4" w:space="0" w:color="000000"/>
              <w:right w:val="single" w:sz="6" w:space="0" w:color="000000"/>
            </w:tcBorders>
            <w:shd w:val="clear" w:color="auto" w:fill="FFFFFF"/>
          </w:tcPr>
          <w:p w:rsidR="005E5A36" w:rsidRPr="00F756DD" w:rsidRDefault="0099383E">
            <w:pPr>
              <w:jc w:val="center"/>
              <w:rPr>
                <w:rFonts w:ascii="Times New Roman" w:hAnsi="Times New Roman" w:cs="Times New Roman"/>
                <w:color w:val="000000"/>
              </w:rPr>
            </w:pPr>
            <w:r w:rsidRPr="00F756DD">
              <w:rPr>
                <w:rFonts w:ascii="Times New Roman" w:hAnsi="Times New Roman" w:cs="Times New Roman"/>
                <w:color w:val="000000"/>
              </w:rPr>
              <w:t>2</w:t>
            </w:r>
          </w:p>
        </w:tc>
        <w:tc>
          <w:tcPr>
            <w:tcW w:w="1182" w:type="dxa"/>
            <w:tcBorders>
              <w:top w:val="single" w:sz="6" w:space="0" w:color="000000"/>
              <w:left w:val="single" w:sz="6" w:space="0" w:color="000000"/>
              <w:bottom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текущий</w:t>
            </w:r>
          </w:p>
        </w:tc>
      </w:tr>
      <w:tr w:rsidR="005E5A36" w:rsidRPr="00F756DD">
        <w:trPr>
          <w:trHeight w:val="460"/>
        </w:trPr>
        <w:tc>
          <w:tcPr>
            <w:tcW w:w="542" w:type="dxa"/>
            <w:tcBorders>
              <w:top w:val="single" w:sz="4" w:space="0" w:color="000000"/>
              <w:left w:val="single" w:sz="6" w:space="0" w:color="000000"/>
              <w:bottom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5.</w:t>
            </w:r>
          </w:p>
        </w:tc>
        <w:tc>
          <w:tcPr>
            <w:tcW w:w="2426" w:type="dxa"/>
            <w:tcBorders>
              <w:top w:val="single" w:sz="4" w:space="0" w:color="000000"/>
              <w:left w:val="single" w:sz="6" w:space="0" w:color="000000"/>
              <w:bottom w:val="single" w:sz="4"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 Туристский быт  </w:t>
            </w:r>
          </w:p>
        </w:tc>
        <w:tc>
          <w:tcPr>
            <w:tcW w:w="3270" w:type="dxa"/>
            <w:tcBorders>
              <w:top w:val="single" w:sz="4" w:space="0" w:color="000000"/>
              <w:left w:val="single" w:sz="4" w:space="0" w:color="000000"/>
              <w:bottom w:val="single" w:sz="4" w:space="0" w:color="000000"/>
              <w:right w:val="single" w:sz="6" w:space="0" w:color="000000"/>
            </w:tcBorders>
            <w:shd w:val="clear" w:color="auto" w:fill="FFFFFF"/>
          </w:tcPr>
          <w:p w:rsidR="005E5A36" w:rsidRPr="00F756DD" w:rsidRDefault="006B3E8E" w:rsidP="00BC1E71">
            <w:pPr>
              <w:rPr>
                <w:rFonts w:ascii="Times New Roman" w:hAnsi="Times New Roman" w:cs="Times New Roman"/>
                <w:color w:val="000000"/>
              </w:rPr>
            </w:pPr>
            <w:r w:rsidRPr="00F756DD">
              <w:rPr>
                <w:rFonts w:ascii="Times New Roman" w:hAnsi="Times New Roman" w:cs="Times New Roman"/>
                <w:color w:val="000000"/>
              </w:rPr>
              <w:t>Бивак</w:t>
            </w:r>
            <w:r w:rsidR="00BC1E71" w:rsidRPr="00F756DD">
              <w:rPr>
                <w:rFonts w:ascii="Times New Roman" w:hAnsi="Times New Roman" w:cs="Times New Roman"/>
                <w:color w:val="000000"/>
              </w:rPr>
              <w:t xml:space="preserve"> .Костры и их назначение</w:t>
            </w:r>
          </w:p>
        </w:tc>
        <w:tc>
          <w:tcPr>
            <w:tcW w:w="861" w:type="dxa"/>
            <w:tcBorders>
              <w:top w:val="single" w:sz="4" w:space="0" w:color="000000"/>
              <w:left w:val="single" w:sz="6" w:space="0" w:color="000000"/>
              <w:bottom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2</w:t>
            </w:r>
          </w:p>
        </w:tc>
        <w:tc>
          <w:tcPr>
            <w:tcW w:w="1058" w:type="dxa"/>
            <w:tcBorders>
              <w:top w:val="single" w:sz="4" w:space="0" w:color="000000"/>
              <w:left w:val="single" w:sz="6" w:space="0" w:color="000000"/>
              <w:bottom w:val="single" w:sz="4" w:space="0" w:color="000000"/>
              <w:right w:val="single" w:sz="6" w:space="0" w:color="000000"/>
            </w:tcBorders>
            <w:shd w:val="clear" w:color="auto" w:fill="FFFFFF"/>
          </w:tcPr>
          <w:p w:rsidR="005E5A36" w:rsidRPr="00F756DD" w:rsidRDefault="001D708A">
            <w:pPr>
              <w:jc w:val="center"/>
              <w:rPr>
                <w:rFonts w:ascii="Times New Roman" w:hAnsi="Times New Roman" w:cs="Times New Roman"/>
                <w:color w:val="000000"/>
              </w:rPr>
            </w:pPr>
            <w:r w:rsidRPr="00F756DD">
              <w:rPr>
                <w:rFonts w:ascii="Times New Roman" w:hAnsi="Times New Roman" w:cs="Times New Roman"/>
                <w:color w:val="000000"/>
              </w:rPr>
              <w:t>1</w:t>
            </w:r>
          </w:p>
        </w:tc>
        <w:tc>
          <w:tcPr>
            <w:tcW w:w="1182" w:type="dxa"/>
            <w:tcBorders>
              <w:top w:val="single" w:sz="4" w:space="0" w:color="000000"/>
              <w:left w:val="single" w:sz="6" w:space="0" w:color="000000"/>
              <w:bottom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текущий</w:t>
            </w:r>
          </w:p>
        </w:tc>
      </w:tr>
      <w:tr w:rsidR="005E5A36" w:rsidRPr="00F756DD">
        <w:trPr>
          <w:trHeight w:val="675"/>
        </w:trPr>
        <w:tc>
          <w:tcPr>
            <w:tcW w:w="542" w:type="dxa"/>
            <w:tcBorders>
              <w:top w:val="single" w:sz="4"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6</w:t>
            </w:r>
          </w:p>
        </w:tc>
        <w:tc>
          <w:tcPr>
            <w:tcW w:w="2426" w:type="dxa"/>
            <w:tcBorders>
              <w:top w:val="single" w:sz="4"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 Техника безопасности</w:t>
            </w:r>
          </w:p>
        </w:tc>
        <w:tc>
          <w:tcPr>
            <w:tcW w:w="3270" w:type="dxa"/>
            <w:tcBorders>
              <w:top w:val="single" w:sz="4" w:space="0" w:color="000000"/>
              <w:left w:val="single" w:sz="4"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 Обеспечение безопасности в походе </w:t>
            </w:r>
          </w:p>
        </w:tc>
        <w:tc>
          <w:tcPr>
            <w:tcW w:w="861" w:type="dxa"/>
            <w:tcBorders>
              <w:top w:val="single" w:sz="4"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2</w:t>
            </w:r>
          </w:p>
        </w:tc>
        <w:tc>
          <w:tcPr>
            <w:tcW w:w="1058" w:type="dxa"/>
            <w:tcBorders>
              <w:top w:val="single" w:sz="4" w:space="0" w:color="000000"/>
              <w:left w:val="single" w:sz="6" w:space="0" w:color="000000"/>
              <w:bottom w:val="single" w:sz="6" w:space="0" w:color="000000"/>
              <w:right w:val="single" w:sz="6" w:space="0" w:color="000000"/>
            </w:tcBorders>
            <w:shd w:val="clear" w:color="auto" w:fill="FFFFFF"/>
          </w:tcPr>
          <w:p w:rsidR="005E5A36" w:rsidRPr="00F756DD" w:rsidRDefault="005E5A36">
            <w:pPr>
              <w:jc w:val="center"/>
              <w:rPr>
                <w:rFonts w:ascii="Times New Roman" w:hAnsi="Times New Roman" w:cs="Times New Roman"/>
                <w:color w:val="000000"/>
              </w:rPr>
            </w:pPr>
          </w:p>
        </w:tc>
        <w:tc>
          <w:tcPr>
            <w:tcW w:w="1182" w:type="dxa"/>
            <w:tcBorders>
              <w:top w:val="single" w:sz="4"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текущий</w:t>
            </w:r>
          </w:p>
        </w:tc>
      </w:tr>
      <w:tr w:rsidR="005E5A36" w:rsidRPr="00F756DD">
        <w:trPr>
          <w:trHeight w:val="767"/>
        </w:trPr>
        <w:tc>
          <w:tcPr>
            <w:tcW w:w="542"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7.</w:t>
            </w:r>
          </w:p>
        </w:tc>
        <w:tc>
          <w:tcPr>
            <w:tcW w:w="2426"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spacing w:after="120"/>
              <w:rPr>
                <w:rFonts w:ascii="Times New Roman" w:hAnsi="Times New Roman" w:cs="Times New Roman"/>
                <w:color w:val="000000"/>
              </w:rPr>
            </w:pPr>
            <w:r w:rsidRPr="00F756DD">
              <w:rPr>
                <w:rFonts w:ascii="Times New Roman" w:hAnsi="Times New Roman" w:cs="Times New Roman"/>
                <w:color w:val="000000"/>
              </w:rPr>
              <w:t xml:space="preserve"> Узлы</w:t>
            </w:r>
          </w:p>
        </w:tc>
        <w:tc>
          <w:tcPr>
            <w:tcW w:w="3270"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spacing w:after="120"/>
              <w:rPr>
                <w:rFonts w:ascii="Times New Roman" w:hAnsi="Times New Roman" w:cs="Times New Roman"/>
                <w:color w:val="000000"/>
              </w:rPr>
            </w:pPr>
            <w:r w:rsidRPr="00F756DD">
              <w:rPr>
                <w:rFonts w:ascii="Times New Roman" w:hAnsi="Times New Roman" w:cs="Times New Roman"/>
                <w:color w:val="000000"/>
              </w:rPr>
              <w:t>Назначение и вязка основных узлов</w:t>
            </w:r>
          </w:p>
        </w:tc>
        <w:tc>
          <w:tcPr>
            <w:tcW w:w="861"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2</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1D708A">
            <w:pPr>
              <w:spacing w:after="120"/>
              <w:jc w:val="center"/>
              <w:rPr>
                <w:rFonts w:ascii="Times New Roman" w:hAnsi="Times New Roman" w:cs="Times New Roman"/>
                <w:color w:val="000000"/>
              </w:rPr>
            </w:pPr>
            <w:r w:rsidRPr="00F756DD">
              <w:rPr>
                <w:rFonts w:ascii="Times New Roman" w:hAnsi="Times New Roman" w:cs="Times New Roman"/>
                <w:color w:val="000000"/>
              </w:rPr>
              <w:t>6</w:t>
            </w:r>
          </w:p>
        </w:tc>
        <w:tc>
          <w:tcPr>
            <w:tcW w:w="1182"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этапный</w:t>
            </w:r>
          </w:p>
        </w:tc>
      </w:tr>
      <w:tr w:rsidR="005E5A36" w:rsidRPr="00F756DD">
        <w:trPr>
          <w:trHeight w:val="752"/>
        </w:trPr>
        <w:tc>
          <w:tcPr>
            <w:tcW w:w="542"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8.</w:t>
            </w:r>
          </w:p>
        </w:tc>
        <w:tc>
          <w:tcPr>
            <w:tcW w:w="2426"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spacing w:after="120"/>
              <w:rPr>
                <w:rFonts w:ascii="Times New Roman" w:hAnsi="Times New Roman" w:cs="Times New Roman"/>
                <w:color w:val="000000"/>
              </w:rPr>
            </w:pPr>
            <w:r w:rsidRPr="00F756DD">
              <w:rPr>
                <w:rFonts w:ascii="Times New Roman" w:hAnsi="Times New Roman" w:cs="Times New Roman"/>
                <w:color w:val="000000"/>
              </w:rPr>
              <w:t xml:space="preserve"> Медицина.</w:t>
            </w:r>
          </w:p>
        </w:tc>
        <w:tc>
          <w:tcPr>
            <w:tcW w:w="3270"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spacing w:after="120"/>
              <w:rPr>
                <w:rFonts w:ascii="Times New Roman" w:hAnsi="Times New Roman" w:cs="Times New Roman"/>
                <w:color w:val="000000"/>
              </w:rPr>
            </w:pPr>
            <w:r w:rsidRPr="00F756DD">
              <w:rPr>
                <w:rFonts w:ascii="Times New Roman" w:hAnsi="Times New Roman" w:cs="Times New Roman"/>
                <w:color w:val="000000"/>
              </w:rPr>
              <w:t>1-я доврачебная помощь</w:t>
            </w:r>
          </w:p>
        </w:tc>
        <w:tc>
          <w:tcPr>
            <w:tcW w:w="861"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4</w:t>
            </w:r>
          </w:p>
        </w:tc>
        <w:tc>
          <w:tcPr>
            <w:tcW w:w="1058"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2</w:t>
            </w:r>
          </w:p>
        </w:tc>
        <w:tc>
          <w:tcPr>
            <w:tcW w:w="1182"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этапный</w:t>
            </w:r>
          </w:p>
        </w:tc>
      </w:tr>
      <w:tr w:rsidR="005E5A36" w:rsidRPr="00F756DD">
        <w:trPr>
          <w:trHeight w:val="644"/>
        </w:trPr>
        <w:tc>
          <w:tcPr>
            <w:tcW w:w="542"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9.</w:t>
            </w:r>
          </w:p>
        </w:tc>
        <w:tc>
          <w:tcPr>
            <w:tcW w:w="2426"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 Физическая подготовка </w:t>
            </w:r>
          </w:p>
        </w:tc>
        <w:tc>
          <w:tcPr>
            <w:tcW w:w="3270"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 Основы спортивной подготовки</w:t>
            </w:r>
          </w:p>
        </w:tc>
        <w:tc>
          <w:tcPr>
            <w:tcW w:w="861"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w:t>
            </w:r>
          </w:p>
        </w:tc>
        <w:tc>
          <w:tcPr>
            <w:tcW w:w="1058"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rsidP="001D708A">
            <w:pPr>
              <w:jc w:val="center"/>
              <w:rPr>
                <w:rFonts w:ascii="Times New Roman" w:hAnsi="Times New Roman" w:cs="Times New Roman"/>
                <w:color w:val="000000"/>
              </w:rPr>
            </w:pPr>
            <w:r w:rsidRPr="00F756DD">
              <w:rPr>
                <w:rFonts w:ascii="Times New Roman" w:hAnsi="Times New Roman" w:cs="Times New Roman"/>
                <w:color w:val="000000"/>
              </w:rPr>
              <w:t>3</w:t>
            </w:r>
            <w:r w:rsidR="001D708A" w:rsidRPr="00F756DD">
              <w:rPr>
                <w:rFonts w:ascii="Times New Roman" w:hAnsi="Times New Roman" w:cs="Times New Roman"/>
                <w:color w:val="000000"/>
              </w:rPr>
              <w:t>3</w:t>
            </w:r>
          </w:p>
        </w:tc>
        <w:tc>
          <w:tcPr>
            <w:tcW w:w="1182"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FF0000"/>
              </w:rPr>
            </w:pPr>
            <w:r w:rsidRPr="00F756DD">
              <w:rPr>
                <w:rFonts w:ascii="Times New Roman" w:hAnsi="Times New Roman" w:cs="Times New Roman"/>
                <w:color w:val="000000"/>
              </w:rPr>
              <w:t>текущий</w:t>
            </w:r>
          </w:p>
        </w:tc>
      </w:tr>
      <w:tr w:rsidR="005E5A36" w:rsidRPr="00F756DD">
        <w:trPr>
          <w:trHeight w:val="644"/>
        </w:trPr>
        <w:tc>
          <w:tcPr>
            <w:tcW w:w="542"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10.</w:t>
            </w:r>
          </w:p>
        </w:tc>
        <w:tc>
          <w:tcPr>
            <w:tcW w:w="2426"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 Велотуризм</w:t>
            </w:r>
          </w:p>
        </w:tc>
        <w:tc>
          <w:tcPr>
            <w:tcW w:w="3270"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 Техника езды на велосипеде</w:t>
            </w:r>
          </w:p>
        </w:tc>
        <w:tc>
          <w:tcPr>
            <w:tcW w:w="861"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w:t>
            </w:r>
          </w:p>
        </w:tc>
        <w:tc>
          <w:tcPr>
            <w:tcW w:w="1058"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rsidP="001D708A">
            <w:pPr>
              <w:jc w:val="center"/>
              <w:rPr>
                <w:rFonts w:ascii="Times New Roman" w:hAnsi="Times New Roman" w:cs="Times New Roman"/>
                <w:color w:val="000000"/>
              </w:rPr>
            </w:pPr>
            <w:r w:rsidRPr="00F756DD">
              <w:rPr>
                <w:rFonts w:ascii="Times New Roman" w:hAnsi="Times New Roman" w:cs="Times New Roman"/>
                <w:color w:val="000000"/>
              </w:rPr>
              <w:t>1</w:t>
            </w:r>
            <w:r w:rsidR="001D708A" w:rsidRPr="00F756DD">
              <w:rPr>
                <w:rFonts w:ascii="Times New Roman" w:hAnsi="Times New Roman" w:cs="Times New Roman"/>
                <w:color w:val="000000"/>
              </w:rPr>
              <w:t>6</w:t>
            </w:r>
          </w:p>
        </w:tc>
        <w:tc>
          <w:tcPr>
            <w:tcW w:w="1182"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текущий</w:t>
            </w:r>
          </w:p>
        </w:tc>
      </w:tr>
      <w:tr w:rsidR="005E5A36" w:rsidRPr="00F756DD">
        <w:trPr>
          <w:trHeight w:val="429"/>
        </w:trPr>
        <w:tc>
          <w:tcPr>
            <w:tcW w:w="542"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lastRenderedPageBreak/>
              <w:t>11</w:t>
            </w:r>
          </w:p>
        </w:tc>
        <w:tc>
          <w:tcPr>
            <w:tcW w:w="2426"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 Соревнования</w:t>
            </w:r>
          </w:p>
        </w:tc>
        <w:tc>
          <w:tcPr>
            <w:tcW w:w="3270" w:type="dxa"/>
            <w:tcBorders>
              <w:top w:val="single" w:sz="6" w:space="0" w:color="000000"/>
              <w:left w:val="single" w:sz="4"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 Участие в соревнованиях 1-го класса</w:t>
            </w:r>
          </w:p>
        </w:tc>
        <w:tc>
          <w:tcPr>
            <w:tcW w:w="861" w:type="dxa"/>
            <w:tcBorders>
              <w:top w:val="single" w:sz="6" w:space="0" w:color="000000"/>
              <w:left w:val="single" w:sz="4" w:space="0" w:color="000000"/>
              <w:bottom w:val="single" w:sz="6" w:space="0" w:color="000000"/>
              <w:right w:val="single" w:sz="4" w:space="0" w:color="000000"/>
            </w:tcBorders>
            <w:shd w:val="clear" w:color="auto" w:fill="FFFFFF"/>
          </w:tcPr>
          <w:p w:rsidR="005E5A36" w:rsidRPr="00F756DD" w:rsidRDefault="005E5A36">
            <w:pPr>
              <w:jc w:val="center"/>
              <w:rPr>
                <w:rFonts w:ascii="Times New Roman" w:hAnsi="Times New Roman" w:cs="Times New Roman"/>
                <w:color w:val="FF0000"/>
              </w:rPr>
            </w:pPr>
          </w:p>
        </w:tc>
        <w:tc>
          <w:tcPr>
            <w:tcW w:w="1058"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170FBE">
            <w:pPr>
              <w:jc w:val="center"/>
              <w:rPr>
                <w:rFonts w:ascii="Times New Roman" w:hAnsi="Times New Roman" w:cs="Times New Roman"/>
                <w:color w:val="000000"/>
              </w:rPr>
            </w:pPr>
            <w:r w:rsidRPr="00F756DD">
              <w:rPr>
                <w:rFonts w:ascii="Times New Roman" w:hAnsi="Times New Roman" w:cs="Times New Roman"/>
                <w:color w:val="000000"/>
              </w:rPr>
              <w:t>16</w:t>
            </w:r>
          </w:p>
        </w:tc>
        <w:tc>
          <w:tcPr>
            <w:tcW w:w="1182"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b/>
                <w:color w:val="000000"/>
              </w:rPr>
            </w:pPr>
            <w:r w:rsidRPr="00F756DD">
              <w:rPr>
                <w:rFonts w:ascii="Times New Roman" w:hAnsi="Times New Roman" w:cs="Times New Roman"/>
                <w:color w:val="000000"/>
              </w:rPr>
              <w:t>текущий</w:t>
            </w:r>
          </w:p>
        </w:tc>
      </w:tr>
      <w:tr w:rsidR="005E5A36" w:rsidRPr="00F756DD">
        <w:trPr>
          <w:trHeight w:val="390"/>
        </w:trPr>
        <w:tc>
          <w:tcPr>
            <w:tcW w:w="54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shd w:val="clear" w:color="auto" w:fill="FFFFFF"/>
              <w:ind w:left="8"/>
              <w:jc w:val="center"/>
              <w:rPr>
                <w:rFonts w:ascii="Times New Roman" w:hAnsi="Times New Roman" w:cs="Times New Roman"/>
                <w:color w:val="000000"/>
              </w:rPr>
            </w:pPr>
            <w:r w:rsidRPr="00F756DD">
              <w:rPr>
                <w:rFonts w:ascii="Times New Roman" w:hAnsi="Times New Roman" w:cs="Times New Roman"/>
                <w:color w:val="000000"/>
              </w:rPr>
              <w:t>12</w:t>
            </w:r>
          </w:p>
        </w:tc>
        <w:tc>
          <w:tcPr>
            <w:tcW w:w="24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shd w:val="clear" w:color="auto" w:fill="FFFFFF"/>
              <w:ind w:left="8"/>
              <w:rPr>
                <w:rFonts w:ascii="Times New Roman" w:hAnsi="Times New Roman" w:cs="Times New Roman"/>
                <w:color w:val="000000"/>
              </w:rPr>
            </w:pPr>
            <w:r w:rsidRPr="00F756DD">
              <w:rPr>
                <w:rFonts w:ascii="Times New Roman" w:hAnsi="Times New Roman" w:cs="Times New Roman"/>
                <w:color w:val="000000"/>
              </w:rPr>
              <w:t>Техническая подготовка</w:t>
            </w:r>
          </w:p>
        </w:tc>
        <w:tc>
          <w:tcPr>
            <w:tcW w:w="32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shd w:val="clear" w:color="auto" w:fill="FFFFFF"/>
              <w:ind w:left="8"/>
              <w:rPr>
                <w:rFonts w:ascii="Times New Roman" w:hAnsi="Times New Roman" w:cs="Times New Roman"/>
                <w:color w:val="000000"/>
              </w:rPr>
            </w:pPr>
            <w:r w:rsidRPr="00F756DD">
              <w:rPr>
                <w:rFonts w:ascii="Times New Roman" w:hAnsi="Times New Roman" w:cs="Times New Roman"/>
                <w:color w:val="000000"/>
              </w:rPr>
              <w:t>Техника преодоления препятствий</w:t>
            </w:r>
          </w:p>
        </w:tc>
        <w:tc>
          <w:tcPr>
            <w:tcW w:w="86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5E5A36">
            <w:pPr>
              <w:shd w:val="clear" w:color="auto" w:fill="FFFFFF"/>
              <w:ind w:left="8"/>
              <w:jc w:val="center"/>
              <w:rPr>
                <w:rFonts w:ascii="Times New Roman" w:hAnsi="Times New Roman" w:cs="Times New Roman"/>
                <w:color w:val="000000"/>
              </w:rPr>
            </w:pPr>
          </w:p>
        </w:tc>
        <w:tc>
          <w:tcPr>
            <w:tcW w:w="10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rsidP="004A38C9">
            <w:pPr>
              <w:shd w:val="clear" w:color="auto" w:fill="FFFFFF"/>
              <w:ind w:left="8"/>
              <w:jc w:val="center"/>
              <w:rPr>
                <w:rFonts w:ascii="Times New Roman" w:hAnsi="Times New Roman" w:cs="Times New Roman"/>
                <w:color w:val="000000"/>
              </w:rPr>
            </w:pPr>
            <w:r w:rsidRPr="00F756DD">
              <w:rPr>
                <w:rFonts w:ascii="Times New Roman" w:hAnsi="Times New Roman" w:cs="Times New Roman"/>
                <w:color w:val="000000"/>
              </w:rPr>
              <w:t>2</w:t>
            </w:r>
            <w:r w:rsidR="004A38C9" w:rsidRPr="00F756DD">
              <w:rPr>
                <w:rFonts w:ascii="Times New Roman" w:hAnsi="Times New Roman" w:cs="Times New Roman"/>
                <w:color w:val="000000"/>
              </w:rPr>
              <w:t>3</w:t>
            </w:r>
          </w:p>
        </w:tc>
        <w:tc>
          <w:tcPr>
            <w:tcW w:w="11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shd w:val="clear" w:color="auto" w:fill="FFFFFF"/>
              <w:ind w:left="8"/>
              <w:jc w:val="center"/>
              <w:rPr>
                <w:rFonts w:ascii="Times New Roman" w:hAnsi="Times New Roman" w:cs="Times New Roman"/>
                <w:color w:val="000000"/>
              </w:rPr>
            </w:pPr>
            <w:r w:rsidRPr="00F756DD">
              <w:rPr>
                <w:rFonts w:ascii="Times New Roman" w:hAnsi="Times New Roman" w:cs="Times New Roman"/>
                <w:color w:val="000000"/>
              </w:rPr>
              <w:t>текущий</w:t>
            </w:r>
          </w:p>
        </w:tc>
      </w:tr>
      <w:tr w:rsidR="005E5A36" w:rsidRPr="00F756DD">
        <w:trPr>
          <w:trHeight w:val="450"/>
        </w:trPr>
        <w:tc>
          <w:tcPr>
            <w:tcW w:w="54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5E5A36">
            <w:pPr>
              <w:shd w:val="clear" w:color="auto" w:fill="FFFFFF"/>
              <w:ind w:left="8"/>
              <w:jc w:val="center"/>
              <w:rPr>
                <w:rFonts w:ascii="Times New Roman" w:hAnsi="Times New Roman" w:cs="Times New Roman"/>
                <w:b/>
                <w:color w:val="000000"/>
              </w:rPr>
            </w:pPr>
          </w:p>
        </w:tc>
        <w:tc>
          <w:tcPr>
            <w:tcW w:w="24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rPr>
                <w:rFonts w:ascii="Times New Roman" w:hAnsi="Times New Roman" w:cs="Times New Roman"/>
                <w:b/>
                <w:color w:val="000000"/>
              </w:rPr>
            </w:pPr>
            <w:r w:rsidRPr="00F756DD">
              <w:rPr>
                <w:rFonts w:ascii="Times New Roman" w:hAnsi="Times New Roman" w:cs="Times New Roman"/>
                <w:b/>
                <w:color w:val="000000"/>
              </w:rPr>
              <w:t>Итого:</w:t>
            </w:r>
          </w:p>
        </w:tc>
        <w:tc>
          <w:tcPr>
            <w:tcW w:w="32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5E5A36">
            <w:pPr>
              <w:rPr>
                <w:rFonts w:ascii="Times New Roman" w:hAnsi="Times New Roman" w:cs="Times New Roman"/>
                <w:b/>
                <w:color w:val="000000"/>
              </w:rPr>
            </w:pPr>
          </w:p>
        </w:tc>
        <w:tc>
          <w:tcPr>
            <w:tcW w:w="86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rsidP="005130AC">
            <w:pPr>
              <w:jc w:val="center"/>
              <w:rPr>
                <w:rFonts w:ascii="Times New Roman" w:hAnsi="Times New Roman" w:cs="Times New Roman"/>
                <w:b/>
                <w:color w:val="000000"/>
              </w:rPr>
            </w:pPr>
            <w:r w:rsidRPr="00F756DD">
              <w:rPr>
                <w:rFonts w:ascii="Times New Roman" w:hAnsi="Times New Roman" w:cs="Times New Roman"/>
                <w:b/>
                <w:color w:val="000000"/>
              </w:rPr>
              <w:t>2</w:t>
            </w:r>
            <w:r w:rsidR="005130AC" w:rsidRPr="00F756DD">
              <w:rPr>
                <w:rFonts w:ascii="Times New Roman" w:hAnsi="Times New Roman" w:cs="Times New Roman"/>
                <w:b/>
                <w:color w:val="000000"/>
              </w:rPr>
              <w:t>7</w:t>
            </w:r>
          </w:p>
        </w:tc>
        <w:tc>
          <w:tcPr>
            <w:tcW w:w="10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rsidP="005130AC">
            <w:pPr>
              <w:jc w:val="center"/>
              <w:rPr>
                <w:rFonts w:ascii="Times New Roman" w:hAnsi="Times New Roman" w:cs="Times New Roman"/>
                <w:b/>
                <w:color w:val="000000"/>
              </w:rPr>
            </w:pPr>
            <w:r w:rsidRPr="00F756DD">
              <w:rPr>
                <w:rFonts w:ascii="Times New Roman" w:hAnsi="Times New Roman" w:cs="Times New Roman"/>
                <w:b/>
                <w:color w:val="000000"/>
              </w:rPr>
              <w:t>1</w:t>
            </w:r>
            <w:r w:rsidR="005130AC" w:rsidRPr="00F756DD">
              <w:rPr>
                <w:rFonts w:ascii="Times New Roman" w:hAnsi="Times New Roman" w:cs="Times New Roman"/>
                <w:b/>
                <w:color w:val="000000"/>
              </w:rPr>
              <w:t>17</w:t>
            </w:r>
          </w:p>
        </w:tc>
        <w:tc>
          <w:tcPr>
            <w:tcW w:w="11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5E5A36">
            <w:pPr>
              <w:jc w:val="center"/>
              <w:rPr>
                <w:rFonts w:ascii="Times New Roman" w:hAnsi="Times New Roman" w:cs="Times New Roman"/>
                <w:b/>
                <w:color w:val="000000"/>
              </w:rPr>
            </w:pPr>
          </w:p>
        </w:tc>
      </w:tr>
    </w:tbl>
    <w:p w:rsidR="005E5A36" w:rsidRPr="00F756DD" w:rsidRDefault="005E5A36">
      <w:pPr>
        <w:shd w:val="clear" w:color="auto" w:fill="FFFFFF"/>
        <w:jc w:val="center"/>
        <w:rPr>
          <w:rFonts w:ascii="Times New Roman" w:hAnsi="Times New Roman" w:cs="Times New Roman"/>
          <w:b/>
          <w:color w:val="000000"/>
          <w:sz w:val="28"/>
          <w:szCs w:val="28"/>
        </w:rPr>
      </w:pPr>
    </w:p>
    <w:p w:rsidR="004A38C9" w:rsidRPr="00F756DD" w:rsidRDefault="004A38C9">
      <w:pPr>
        <w:shd w:val="clear" w:color="auto" w:fill="FFFFFF"/>
        <w:jc w:val="center"/>
        <w:rPr>
          <w:rFonts w:ascii="Times New Roman" w:hAnsi="Times New Roman" w:cs="Times New Roman"/>
          <w:b/>
          <w:color w:val="000000"/>
          <w:sz w:val="28"/>
          <w:szCs w:val="28"/>
        </w:rPr>
      </w:pPr>
    </w:p>
    <w:p w:rsidR="005E5A36" w:rsidRPr="00F756DD" w:rsidRDefault="006B3E8E">
      <w:pPr>
        <w:shd w:val="clear" w:color="auto" w:fill="FFFFFF"/>
        <w:spacing w:line="360" w:lineRule="auto"/>
        <w:jc w:val="center"/>
        <w:rPr>
          <w:rFonts w:ascii="Times New Roman" w:hAnsi="Times New Roman" w:cs="Times New Roman"/>
          <w:color w:val="000000"/>
          <w:sz w:val="28"/>
          <w:szCs w:val="28"/>
        </w:rPr>
      </w:pPr>
      <w:r w:rsidRPr="00F756DD">
        <w:rPr>
          <w:rFonts w:ascii="Times New Roman" w:hAnsi="Times New Roman" w:cs="Times New Roman"/>
          <w:b/>
          <w:color w:val="000000"/>
          <w:sz w:val="28"/>
          <w:szCs w:val="28"/>
        </w:rPr>
        <w:t>СОДЕРЖАНИЕ ПРОГРАММЫ 1 ГОДА ОБУЧЕНИЯ.</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1. Введение в программу.</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Беседа о спорте и туризме. Виды туризма: пешеходный, вело, лыжный, водный, горный, туристское многоборье. Туризм как средство физического воспитания, оздоровления и закаливания. Туризм в России. История развития. Нормативы значков «Юный турист» и «Турист России». Туристические возможности Республики.</w:t>
      </w:r>
      <w:r w:rsidR="00E6591F" w:rsidRPr="00F756DD">
        <w:rPr>
          <w:rFonts w:ascii="Times New Roman" w:hAnsi="Times New Roman" w:cs="Times New Roman"/>
          <w:color w:val="000000"/>
          <w:sz w:val="28"/>
          <w:szCs w:val="28"/>
        </w:rPr>
        <w:t xml:space="preserve"> Гимн РФ. ОТ.</w:t>
      </w:r>
    </w:p>
    <w:p w:rsidR="00C82808" w:rsidRDefault="00C82808">
      <w:pPr>
        <w:shd w:val="clear" w:color="auto" w:fill="FFFFFF"/>
        <w:spacing w:line="360" w:lineRule="auto"/>
        <w:ind w:firstLine="709"/>
        <w:jc w:val="both"/>
        <w:rPr>
          <w:rFonts w:ascii="Times New Roman" w:hAnsi="Times New Roman" w:cs="Times New Roman"/>
          <w:b/>
          <w:color w:val="000000"/>
          <w:sz w:val="28"/>
          <w:szCs w:val="28"/>
        </w:rPr>
      </w:pP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 xml:space="preserve">2. Краеведение. </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Наша Родина - Татарстан. Герб, флаг республики.  Основные сведения о природных условиях: рельеф, климат, реки и озера, растительность и животный мир,  заповедники и заказники. Географическое положение, границы республики.  Охрана природы. Роль туристов в охране природы.</w:t>
      </w:r>
      <w:r w:rsidR="00E6591F" w:rsidRPr="00F756DD">
        <w:rPr>
          <w:rFonts w:ascii="Times New Roman" w:hAnsi="Times New Roman" w:cs="Times New Roman"/>
          <w:color w:val="000000"/>
          <w:sz w:val="28"/>
          <w:szCs w:val="28"/>
        </w:rPr>
        <w:t xml:space="preserve"> Гимн РТ.</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3. Топографическая подготовка и ориентирование.</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Понятие топографической карты, ее значение для туристов. Масштаб. Условные знаки. Ориентирование по горизонту, азимут. Компас, работа с компасом. Измерение расстояний. Способы ориентирования. Ориентирование по местным предметам. Действия в случае потери ориентировки.</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4. Личное и групповое снаряжение</w:t>
      </w:r>
      <w:r w:rsidRPr="00F756DD">
        <w:rPr>
          <w:rFonts w:ascii="Times New Roman" w:hAnsi="Times New Roman" w:cs="Times New Roman"/>
          <w:color w:val="000000"/>
          <w:sz w:val="28"/>
          <w:szCs w:val="28"/>
        </w:rPr>
        <w:t>.</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Личное снаряжение. Групповое снаряжение. Установка палаток разного типа. Походная посуда для варки пищи, чехлы для посуды, Хранение и переноска посуды. Топоры, пилы. Состав и назначение ремнабора, </w:t>
      </w:r>
      <w:r w:rsidRPr="00F756DD">
        <w:rPr>
          <w:rFonts w:ascii="Times New Roman" w:hAnsi="Times New Roman" w:cs="Times New Roman"/>
          <w:color w:val="000000"/>
          <w:sz w:val="28"/>
          <w:szCs w:val="28"/>
        </w:rPr>
        <w:lastRenderedPageBreak/>
        <w:t>обязанности реммастера до и во время похода. Особенности снаряжения для зимнего похода.</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5. Турбыт и</w:t>
      </w:r>
      <w:r w:rsidRPr="00F756DD">
        <w:rPr>
          <w:rFonts w:ascii="Times New Roman" w:hAnsi="Times New Roman" w:cs="Times New Roman"/>
          <w:color w:val="000000"/>
          <w:sz w:val="28"/>
          <w:szCs w:val="28"/>
        </w:rPr>
        <w:t xml:space="preserve"> п</w:t>
      </w:r>
      <w:r w:rsidRPr="00F756DD">
        <w:rPr>
          <w:rFonts w:ascii="Times New Roman" w:hAnsi="Times New Roman" w:cs="Times New Roman"/>
          <w:b/>
          <w:color w:val="000000"/>
          <w:sz w:val="28"/>
          <w:szCs w:val="28"/>
        </w:rPr>
        <w:t>итание в  походе</w:t>
      </w:r>
      <w:r w:rsidRPr="00F756DD">
        <w:rPr>
          <w:rFonts w:ascii="Times New Roman" w:hAnsi="Times New Roman" w:cs="Times New Roman"/>
          <w:color w:val="000000"/>
          <w:sz w:val="28"/>
          <w:szCs w:val="28"/>
        </w:rPr>
        <w:t>.</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Что такое калорийность пищи. Примерный набор продуктов питания для туристского похода. Расфасовка, упаковка и переноска продуктов. Что такое меню, как оно составляется. Учет расхода продуктов в пути. Водно-солевой режим в походе. Выбор и обеззараживание воды. Туристский бивак. Типы костров и их назначение</w:t>
      </w:r>
    </w:p>
    <w:p w:rsidR="001D3A54" w:rsidRPr="00F756DD" w:rsidRDefault="001D3A54">
      <w:pPr>
        <w:shd w:val="clear" w:color="auto" w:fill="FFFFFF"/>
        <w:spacing w:line="360" w:lineRule="auto"/>
        <w:ind w:firstLine="709"/>
        <w:rPr>
          <w:rFonts w:ascii="Times New Roman" w:hAnsi="Times New Roman" w:cs="Times New Roman"/>
          <w:b/>
          <w:color w:val="000000"/>
          <w:sz w:val="28"/>
          <w:szCs w:val="28"/>
        </w:rPr>
      </w:pPr>
    </w:p>
    <w:p w:rsidR="005E5A36" w:rsidRPr="00F756DD" w:rsidRDefault="006B3E8E">
      <w:pPr>
        <w:shd w:val="clear" w:color="auto" w:fill="FFFFFF"/>
        <w:spacing w:line="360" w:lineRule="auto"/>
        <w:ind w:firstLine="709"/>
        <w:rPr>
          <w:rFonts w:ascii="Times New Roman" w:hAnsi="Times New Roman" w:cs="Times New Roman"/>
          <w:color w:val="000000"/>
          <w:sz w:val="28"/>
          <w:szCs w:val="28"/>
        </w:rPr>
      </w:pPr>
      <w:r w:rsidRPr="00F756DD">
        <w:rPr>
          <w:rFonts w:ascii="Times New Roman" w:hAnsi="Times New Roman" w:cs="Times New Roman"/>
          <w:b/>
          <w:color w:val="000000"/>
          <w:sz w:val="28"/>
          <w:szCs w:val="28"/>
        </w:rPr>
        <w:t>6. Техника безопасности</w:t>
      </w:r>
      <w:r w:rsidRPr="00F756DD">
        <w:rPr>
          <w:rFonts w:ascii="Times New Roman" w:hAnsi="Times New Roman" w:cs="Times New Roman"/>
          <w:color w:val="000000"/>
          <w:sz w:val="28"/>
          <w:szCs w:val="28"/>
        </w:rPr>
        <w:t xml:space="preserve">. </w:t>
      </w:r>
      <w:r w:rsidRPr="00F756DD">
        <w:rPr>
          <w:rFonts w:ascii="Times New Roman" w:hAnsi="Times New Roman" w:cs="Times New Roman"/>
          <w:b/>
          <w:color w:val="000000"/>
          <w:sz w:val="28"/>
          <w:szCs w:val="28"/>
        </w:rPr>
        <w:t>Обеспечение</w:t>
      </w:r>
      <w:r w:rsidR="00010048">
        <w:rPr>
          <w:rFonts w:ascii="Times New Roman" w:hAnsi="Times New Roman" w:cs="Times New Roman"/>
          <w:b/>
          <w:color w:val="000000"/>
          <w:sz w:val="28"/>
          <w:szCs w:val="28"/>
        </w:rPr>
        <w:t xml:space="preserve"> </w:t>
      </w:r>
      <w:r w:rsidRPr="00F756DD">
        <w:rPr>
          <w:rFonts w:ascii="Times New Roman" w:hAnsi="Times New Roman" w:cs="Times New Roman"/>
          <w:b/>
          <w:color w:val="000000"/>
          <w:sz w:val="28"/>
          <w:szCs w:val="28"/>
        </w:rPr>
        <w:t>безопасности в походе</w:t>
      </w:r>
      <w:r w:rsidRPr="00F756DD">
        <w:rPr>
          <w:rFonts w:ascii="Times New Roman" w:hAnsi="Times New Roman" w:cs="Times New Roman"/>
          <w:color w:val="000000"/>
          <w:sz w:val="28"/>
          <w:szCs w:val="28"/>
        </w:rPr>
        <w:t>.</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Правила организации и проведения туристских походов. Инструкция по организации и проведению туристских походов и экскурсий с учащимися. Кодекс Туриста Значение активного способа передвижения и преодоления естественных препятствий на маршруте. Виды естественных препятствий в пешеходном туризме. Меры предосторожности при преодолении естественных препятствий на маршруте: значение дисциплины, правильной оценки своих сил и умений. Страховка и самостраховка. Правила поведения туристов в лесу, на воде, на заболоченной местности, на склонах, во время грозы, в населенных пунктах, на коротких привалах. Обязанности направляющего и замыкающего.</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7. Узлы</w:t>
      </w:r>
      <w:r w:rsidRPr="00F756DD">
        <w:rPr>
          <w:rFonts w:ascii="Times New Roman" w:hAnsi="Times New Roman" w:cs="Times New Roman"/>
          <w:color w:val="000000"/>
          <w:sz w:val="28"/>
          <w:szCs w:val="28"/>
        </w:rPr>
        <w:t>.</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Основные узлы, применяемые в туризме. Назначение и вязка простых узлов. (проводник, восьмерка 2-й проводник, прямой, встречный, схватывающий.</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8. Медицина. Первая (доврачебная) помощь.</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color w:val="000000"/>
          <w:sz w:val="28"/>
          <w:szCs w:val="28"/>
        </w:rPr>
        <w:t>Личная гигиена туриста. Требования к одежде, обуви, к посуде туриста. Аптечка, ее состав в зависимости от продолжительности похода. Выявление причин и устранение простых недомоганий: головная боль, боли в желудке, кашель. Применение природных средств. Укусы клещей, насекомых. Меры профилактики.</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lastRenderedPageBreak/>
        <w:t xml:space="preserve">9. Физическая подготовка. </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Физическая и морально-волевая подготовка туриста. Значение всесторонней физической подготовки. Общие основы спортивной тренировки. Закаливание, комплекс утренней зарядки. Техника бега. Специфические особенности техники бега в лесу, по пересеченной местности. Лыжная подготовка, езда на велосипеде.</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10. Велотуризм.</w:t>
      </w:r>
      <w:r w:rsidRPr="00F756DD">
        <w:rPr>
          <w:rFonts w:ascii="Times New Roman" w:hAnsi="Times New Roman" w:cs="Times New Roman"/>
          <w:color w:val="000000"/>
          <w:sz w:val="28"/>
          <w:szCs w:val="28"/>
        </w:rPr>
        <w:t xml:space="preserve"> Техника езды на велосипеде по  асфальту, грунтовой дороге. рельефу. Фигурное вождение. Триал. ПДД</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11. Участие в соревнованиях.</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Участие в  соревнованиях 1-го класса по туризму, с/ ориентированию районного и городского уровня.</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12.Техника преодоления препятствий</w:t>
      </w:r>
      <w:r w:rsidRPr="00F756DD">
        <w:rPr>
          <w:rFonts w:ascii="Times New Roman" w:hAnsi="Times New Roman" w:cs="Times New Roman"/>
          <w:color w:val="000000"/>
          <w:sz w:val="28"/>
          <w:szCs w:val="28"/>
        </w:rPr>
        <w:t>.</w:t>
      </w:r>
    </w:p>
    <w:p w:rsidR="005E5A36" w:rsidRPr="00C82808"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Характеристика типичных препятствий, встречающихся в пути. Преодоление подъемов и спусков вертикальной крутизны; переправа по кладям, бревнам, параллельным периллам по навесной переправе по наведенным судейским перилам. Преодоление этапа «бабочка, маятник»; подъем свободным лазаньем по скалолазной стенке. Прохождение этапа «болото» по жердям и кочкам; траверс склона.</w:t>
      </w:r>
    </w:p>
    <w:p w:rsidR="00354E53" w:rsidRPr="00F756DD" w:rsidRDefault="00354E53">
      <w:pPr>
        <w:shd w:val="clear" w:color="auto" w:fill="FFFFFF"/>
        <w:spacing w:line="360" w:lineRule="auto"/>
        <w:ind w:firstLine="709"/>
        <w:jc w:val="both"/>
        <w:rPr>
          <w:rFonts w:ascii="Times New Roman" w:hAnsi="Times New Roman" w:cs="Times New Roman"/>
          <w:color w:val="000000"/>
          <w:sz w:val="28"/>
          <w:szCs w:val="28"/>
        </w:rPr>
      </w:pPr>
    </w:p>
    <w:p w:rsidR="005E5A36" w:rsidRPr="00F756DD" w:rsidRDefault="006B3E8E">
      <w:pPr>
        <w:shd w:val="clear" w:color="auto" w:fill="FFFFFF"/>
        <w:spacing w:line="360" w:lineRule="auto"/>
        <w:jc w:val="center"/>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УЧЕБНО-ТЕМАТИЧЕСКИЙ ПЛАН 2 ГОДА НА 144 ЧАСА</w:t>
      </w:r>
    </w:p>
    <w:tbl>
      <w:tblPr>
        <w:tblStyle w:val="Style46"/>
        <w:tblW w:w="9338" w:type="dxa"/>
        <w:tblInd w:w="0" w:type="dxa"/>
        <w:tblBorders>
          <w:top w:val="single" w:sz="6" w:space="0" w:color="000000"/>
          <w:left w:val="single" w:sz="6" w:space="0" w:color="000000"/>
          <w:bottom w:val="single" w:sz="6" w:space="0" w:color="000000"/>
          <w:right w:val="single" w:sz="6" w:space="0" w:color="000000"/>
        </w:tblBorders>
        <w:tblLayout w:type="fixed"/>
        <w:tblLook w:val="04A0"/>
      </w:tblPr>
      <w:tblGrid>
        <w:gridCol w:w="529"/>
        <w:gridCol w:w="2432"/>
        <w:gridCol w:w="3302"/>
        <w:gridCol w:w="848"/>
        <w:gridCol w:w="1058"/>
        <w:gridCol w:w="1169"/>
      </w:tblGrid>
      <w:tr w:rsidR="005E5A36" w:rsidRPr="00F756DD">
        <w:trPr>
          <w:trHeight w:val="366"/>
        </w:trPr>
        <w:tc>
          <w:tcPr>
            <w:tcW w:w="530"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b/>
                <w:color w:val="000000"/>
              </w:rPr>
            </w:pPr>
            <w:r w:rsidRPr="00F756DD">
              <w:rPr>
                <w:rFonts w:ascii="Times New Roman" w:hAnsi="Times New Roman" w:cs="Times New Roman"/>
                <w:b/>
                <w:color w:val="000000"/>
              </w:rPr>
              <w:t>№</w:t>
            </w:r>
          </w:p>
        </w:tc>
        <w:tc>
          <w:tcPr>
            <w:tcW w:w="2432" w:type="dxa"/>
            <w:vMerge w:val="restart"/>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jc w:val="center"/>
              <w:rPr>
                <w:rFonts w:ascii="Times New Roman" w:hAnsi="Times New Roman" w:cs="Times New Roman"/>
                <w:b/>
                <w:color w:val="000000"/>
              </w:rPr>
            </w:pPr>
            <w:r w:rsidRPr="00F756DD">
              <w:rPr>
                <w:rFonts w:ascii="Times New Roman" w:hAnsi="Times New Roman" w:cs="Times New Roman"/>
                <w:b/>
                <w:color w:val="000000"/>
              </w:rPr>
              <w:t>Раздел</w:t>
            </w:r>
          </w:p>
        </w:tc>
        <w:tc>
          <w:tcPr>
            <w:tcW w:w="3302" w:type="dxa"/>
            <w:vMerge w:val="restart"/>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b/>
                <w:color w:val="000000"/>
              </w:rPr>
            </w:pPr>
            <w:r w:rsidRPr="00F756DD">
              <w:rPr>
                <w:rFonts w:ascii="Times New Roman" w:hAnsi="Times New Roman" w:cs="Times New Roman"/>
                <w:b/>
                <w:color w:val="000000"/>
              </w:rPr>
              <w:t>Тема</w:t>
            </w:r>
          </w:p>
        </w:tc>
        <w:tc>
          <w:tcPr>
            <w:tcW w:w="1906" w:type="dxa"/>
            <w:gridSpan w:val="2"/>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jc w:val="center"/>
              <w:rPr>
                <w:rFonts w:ascii="Times New Roman" w:hAnsi="Times New Roman" w:cs="Times New Roman"/>
                <w:b/>
                <w:color w:val="000000"/>
              </w:rPr>
            </w:pPr>
            <w:r w:rsidRPr="00F756DD">
              <w:rPr>
                <w:rFonts w:ascii="Times New Roman" w:hAnsi="Times New Roman" w:cs="Times New Roman"/>
                <w:b/>
                <w:color w:val="000000"/>
              </w:rPr>
              <w:t>Виды занятий</w:t>
            </w:r>
          </w:p>
        </w:tc>
        <w:tc>
          <w:tcPr>
            <w:tcW w:w="1169" w:type="dxa"/>
            <w:vMerge w:val="restart"/>
            <w:tcBorders>
              <w:top w:val="single" w:sz="6" w:space="0" w:color="000000"/>
              <w:left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b/>
                <w:color w:val="000000"/>
              </w:rPr>
            </w:pPr>
            <w:r w:rsidRPr="00F756DD">
              <w:rPr>
                <w:rFonts w:ascii="Times New Roman" w:hAnsi="Times New Roman" w:cs="Times New Roman"/>
                <w:b/>
                <w:color w:val="000000"/>
              </w:rPr>
              <w:t>Форма контроля</w:t>
            </w:r>
          </w:p>
        </w:tc>
      </w:tr>
      <w:tr w:rsidR="005E5A36" w:rsidRPr="00F756DD">
        <w:trPr>
          <w:trHeight w:val="344"/>
        </w:trPr>
        <w:tc>
          <w:tcPr>
            <w:tcW w:w="530" w:type="dxa"/>
            <w:vMerge/>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5E5A36">
            <w:pPr>
              <w:widowControl w:val="0"/>
              <w:spacing w:line="276" w:lineRule="auto"/>
              <w:rPr>
                <w:rFonts w:ascii="Times New Roman" w:hAnsi="Times New Roman" w:cs="Times New Roman"/>
                <w:b/>
                <w:color w:val="000000"/>
              </w:rPr>
            </w:pPr>
          </w:p>
        </w:tc>
        <w:tc>
          <w:tcPr>
            <w:tcW w:w="2432" w:type="dxa"/>
            <w:vMerge/>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5E5A36">
            <w:pPr>
              <w:widowControl w:val="0"/>
              <w:spacing w:line="276" w:lineRule="auto"/>
              <w:rPr>
                <w:rFonts w:ascii="Times New Roman" w:hAnsi="Times New Roman" w:cs="Times New Roman"/>
                <w:b/>
                <w:color w:val="000000"/>
              </w:rPr>
            </w:pPr>
          </w:p>
        </w:tc>
        <w:tc>
          <w:tcPr>
            <w:tcW w:w="3302" w:type="dxa"/>
            <w:vMerge/>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5E5A36">
            <w:pPr>
              <w:widowControl w:val="0"/>
              <w:spacing w:line="276" w:lineRule="auto"/>
              <w:rPr>
                <w:rFonts w:ascii="Times New Roman" w:hAnsi="Times New Roman" w:cs="Times New Roman"/>
                <w:b/>
                <w:color w:val="000000"/>
              </w:rPr>
            </w:pPr>
          </w:p>
        </w:tc>
        <w:tc>
          <w:tcPr>
            <w:tcW w:w="84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b/>
                <w:color w:val="000000"/>
              </w:rPr>
            </w:pPr>
            <w:r w:rsidRPr="00F756DD">
              <w:rPr>
                <w:rFonts w:ascii="Times New Roman" w:hAnsi="Times New Roman" w:cs="Times New Roman"/>
                <w:b/>
                <w:color w:val="000000"/>
              </w:rPr>
              <w:t>теория</w:t>
            </w:r>
          </w:p>
        </w:tc>
        <w:tc>
          <w:tcPr>
            <w:tcW w:w="1058"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b/>
                <w:color w:val="000000"/>
              </w:rPr>
            </w:pPr>
            <w:r w:rsidRPr="00F756DD">
              <w:rPr>
                <w:rFonts w:ascii="Times New Roman" w:hAnsi="Times New Roman" w:cs="Times New Roman"/>
                <w:b/>
                <w:color w:val="000000"/>
              </w:rPr>
              <w:t>практика</w:t>
            </w:r>
          </w:p>
        </w:tc>
        <w:tc>
          <w:tcPr>
            <w:tcW w:w="1169" w:type="dxa"/>
            <w:vMerge/>
            <w:tcBorders>
              <w:top w:val="single" w:sz="6" w:space="0" w:color="000000"/>
              <w:left w:val="single" w:sz="4" w:space="0" w:color="000000"/>
              <w:right w:val="single" w:sz="6" w:space="0" w:color="000000"/>
            </w:tcBorders>
            <w:shd w:val="clear" w:color="auto" w:fill="FFFFFF"/>
          </w:tcPr>
          <w:p w:rsidR="005E5A36" w:rsidRPr="00F756DD" w:rsidRDefault="005E5A36">
            <w:pPr>
              <w:widowControl w:val="0"/>
              <w:spacing w:line="276" w:lineRule="auto"/>
              <w:rPr>
                <w:rFonts w:ascii="Times New Roman" w:hAnsi="Times New Roman" w:cs="Times New Roman"/>
                <w:b/>
                <w:color w:val="000000"/>
              </w:rPr>
            </w:pPr>
          </w:p>
        </w:tc>
      </w:tr>
      <w:tr w:rsidR="005E5A36" w:rsidRPr="00F756DD">
        <w:trPr>
          <w:trHeight w:val="445"/>
        </w:trPr>
        <w:tc>
          <w:tcPr>
            <w:tcW w:w="530"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w:t>
            </w:r>
          </w:p>
        </w:tc>
        <w:tc>
          <w:tcPr>
            <w:tcW w:w="2432"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Вводное занятие</w:t>
            </w:r>
          </w:p>
        </w:tc>
        <w:tc>
          <w:tcPr>
            <w:tcW w:w="3302"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План работы на новый учебный год. </w:t>
            </w:r>
            <w:r w:rsidR="00E6591F" w:rsidRPr="00F756DD">
              <w:rPr>
                <w:rFonts w:ascii="Times New Roman" w:hAnsi="Times New Roman" w:cs="Times New Roman"/>
                <w:color w:val="000000"/>
              </w:rPr>
              <w:t>Охрана труда. Гимн РФ</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5E5A36">
            <w:pPr>
              <w:jc w:val="center"/>
              <w:rPr>
                <w:rFonts w:ascii="Times New Roman" w:hAnsi="Times New Roman" w:cs="Times New Roman"/>
                <w:color w:val="000000"/>
              </w:rPr>
            </w:pPr>
          </w:p>
        </w:tc>
        <w:tc>
          <w:tcPr>
            <w:tcW w:w="1169"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b/>
                <w:color w:val="000000"/>
              </w:rPr>
            </w:pPr>
            <w:r w:rsidRPr="00F756DD">
              <w:rPr>
                <w:rFonts w:ascii="Times New Roman" w:hAnsi="Times New Roman" w:cs="Times New Roman"/>
                <w:color w:val="000000"/>
              </w:rPr>
              <w:t>этапный</w:t>
            </w:r>
          </w:p>
        </w:tc>
      </w:tr>
      <w:tr w:rsidR="005E5A36" w:rsidRPr="00F756DD">
        <w:trPr>
          <w:trHeight w:val="445"/>
        </w:trPr>
        <w:tc>
          <w:tcPr>
            <w:tcW w:w="530"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2</w:t>
            </w:r>
          </w:p>
        </w:tc>
        <w:tc>
          <w:tcPr>
            <w:tcW w:w="2432"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Узлы</w:t>
            </w:r>
          </w:p>
        </w:tc>
        <w:tc>
          <w:tcPr>
            <w:tcW w:w="3302"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Вязка основных узлов</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5E5A36">
            <w:pPr>
              <w:jc w:val="center"/>
              <w:rPr>
                <w:rFonts w:ascii="Times New Roman" w:hAnsi="Times New Roman" w:cs="Times New Roman"/>
                <w:color w:val="000000"/>
              </w:rPr>
            </w:pPr>
          </w:p>
        </w:tc>
        <w:tc>
          <w:tcPr>
            <w:tcW w:w="105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4</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текущий</w:t>
            </w:r>
          </w:p>
        </w:tc>
      </w:tr>
      <w:tr w:rsidR="005E5A36" w:rsidRPr="00F756DD">
        <w:trPr>
          <w:trHeight w:val="451"/>
        </w:trPr>
        <w:tc>
          <w:tcPr>
            <w:tcW w:w="530"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3.</w:t>
            </w:r>
          </w:p>
        </w:tc>
        <w:tc>
          <w:tcPr>
            <w:tcW w:w="2432"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Краеведение. </w:t>
            </w:r>
          </w:p>
          <w:p w:rsidR="005E5A36" w:rsidRPr="00F756DD" w:rsidRDefault="005E5A36">
            <w:pPr>
              <w:rPr>
                <w:rFonts w:ascii="Times New Roman" w:hAnsi="Times New Roman" w:cs="Times New Roman"/>
                <w:color w:val="000000"/>
              </w:rPr>
            </w:pPr>
          </w:p>
        </w:tc>
        <w:tc>
          <w:tcPr>
            <w:tcW w:w="3302" w:type="dxa"/>
            <w:tcBorders>
              <w:top w:val="single" w:sz="6" w:space="0" w:color="000000"/>
              <w:left w:val="single" w:sz="4" w:space="0" w:color="000000"/>
              <w:bottom w:val="single" w:sz="6" w:space="0" w:color="000000"/>
              <w:right w:val="single" w:sz="6" w:space="0" w:color="000000"/>
            </w:tcBorders>
            <w:shd w:val="clear" w:color="auto" w:fill="FFFFFF"/>
          </w:tcPr>
          <w:p w:rsidR="00E6591F" w:rsidRPr="00F756DD" w:rsidRDefault="006B3E8E">
            <w:pPr>
              <w:rPr>
                <w:rFonts w:ascii="Times New Roman" w:hAnsi="Times New Roman" w:cs="Times New Roman"/>
                <w:color w:val="000000"/>
              </w:rPr>
            </w:pPr>
            <w:r w:rsidRPr="00F756DD">
              <w:rPr>
                <w:rFonts w:ascii="Times New Roman" w:hAnsi="Times New Roman" w:cs="Times New Roman"/>
                <w:color w:val="000000"/>
              </w:rPr>
              <w:t>Казань-исторический и культурный центр республики</w:t>
            </w:r>
            <w:r w:rsidR="00E6591F" w:rsidRPr="00F756DD">
              <w:rPr>
                <w:rFonts w:ascii="Times New Roman" w:hAnsi="Times New Roman" w:cs="Times New Roman"/>
                <w:color w:val="000000"/>
              </w:rPr>
              <w:t xml:space="preserve">  Гимн РТ</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4</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2</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этапный</w:t>
            </w:r>
          </w:p>
        </w:tc>
      </w:tr>
      <w:tr w:rsidR="005E5A36" w:rsidRPr="00F756DD">
        <w:trPr>
          <w:trHeight w:val="681"/>
        </w:trPr>
        <w:tc>
          <w:tcPr>
            <w:tcW w:w="530"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4.</w:t>
            </w:r>
          </w:p>
        </w:tc>
        <w:tc>
          <w:tcPr>
            <w:tcW w:w="2432"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Топография и ориентирование.</w:t>
            </w:r>
          </w:p>
        </w:tc>
        <w:tc>
          <w:tcPr>
            <w:tcW w:w="3302"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Чтение карты и ориентирование на местности</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2</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16</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текущий</w:t>
            </w:r>
          </w:p>
        </w:tc>
      </w:tr>
      <w:tr w:rsidR="005E5A36" w:rsidRPr="00F756DD">
        <w:trPr>
          <w:trHeight w:val="621"/>
        </w:trPr>
        <w:tc>
          <w:tcPr>
            <w:tcW w:w="530" w:type="dxa"/>
            <w:tcBorders>
              <w:top w:val="single" w:sz="6" w:space="0" w:color="000000"/>
              <w:left w:val="single" w:sz="6" w:space="0" w:color="000000"/>
              <w:bottom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5</w:t>
            </w:r>
          </w:p>
        </w:tc>
        <w:tc>
          <w:tcPr>
            <w:tcW w:w="2432" w:type="dxa"/>
            <w:tcBorders>
              <w:top w:val="single" w:sz="6" w:space="0" w:color="000000"/>
              <w:left w:val="single" w:sz="6" w:space="0" w:color="000000"/>
              <w:bottom w:val="single" w:sz="4"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Снаряжение </w:t>
            </w:r>
          </w:p>
        </w:tc>
        <w:tc>
          <w:tcPr>
            <w:tcW w:w="3302" w:type="dxa"/>
            <w:tcBorders>
              <w:top w:val="single" w:sz="6" w:space="0" w:color="000000"/>
              <w:left w:val="single" w:sz="4" w:space="0" w:color="000000"/>
              <w:bottom w:val="single" w:sz="4" w:space="0" w:color="000000"/>
              <w:right w:val="single" w:sz="6" w:space="0" w:color="000000"/>
            </w:tcBorders>
            <w:shd w:val="clear" w:color="auto" w:fill="FFFFFF"/>
          </w:tcPr>
          <w:p w:rsidR="005E5A36" w:rsidRPr="00F756DD" w:rsidRDefault="006B3E8E">
            <w:pPr>
              <w:rPr>
                <w:rFonts w:ascii="Times New Roman" w:hAnsi="Times New Roman" w:cs="Times New Roman"/>
              </w:rPr>
            </w:pPr>
            <w:r w:rsidRPr="00F756DD">
              <w:rPr>
                <w:rFonts w:ascii="Times New Roman" w:hAnsi="Times New Roman" w:cs="Times New Roman"/>
              </w:rPr>
              <w:t>Личное, групповое и специальное снаряжение</w:t>
            </w:r>
          </w:p>
        </w:tc>
        <w:tc>
          <w:tcPr>
            <w:tcW w:w="848" w:type="dxa"/>
            <w:tcBorders>
              <w:top w:val="single" w:sz="6" w:space="0" w:color="000000"/>
              <w:left w:val="single" w:sz="6" w:space="0" w:color="000000"/>
              <w:bottom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w:t>
            </w:r>
          </w:p>
        </w:tc>
        <w:tc>
          <w:tcPr>
            <w:tcW w:w="1058" w:type="dxa"/>
            <w:tcBorders>
              <w:top w:val="single" w:sz="6" w:space="0" w:color="000000"/>
              <w:left w:val="single" w:sz="6" w:space="0" w:color="000000"/>
              <w:bottom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w:t>
            </w:r>
          </w:p>
        </w:tc>
        <w:tc>
          <w:tcPr>
            <w:tcW w:w="1169" w:type="dxa"/>
            <w:tcBorders>
              <w:top w:val="single" w:sz="6" w:space="0" w:color="000000"/>
              <w:left w:val="single" w:sz="6" w:space="0" w:color="000000"/>
              <w:bottom w:val="single" w:sz="4"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текущий</w:t>
            </w:r>
          </w:p>
        </w:tc>
      </w:tr>
      <w:tr w:rsidR="005E5A36" w:rsidRPr="00F756DD">
        <w:trPr>
          <w:trHeight w:val="460"/>
        </w:trPr>
        <w:tc>
          <w:tcPr>
            <w:tcW w:w="530" w:type="dxa"/>
            <w:tcBorders>
              <w:top w:val="single" w:sz="4" w:space="0" w:color="000000"/>
              <w:left w:val="single" w:sz="6" w:space="0" w:color="000000"/>
              <w:bottom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6.</w:t>
            </w:r>
          </w:p>
        </w:tc>
        <w:tc>
          <w:tcPr>
            <w:tcW w:w="2432" w:type="dxa"/>
            <w:tcBorders>
              <w:top w:val="single" w:sz="4" w:space="0" w:color="000000"/>
              <w:left w:val="single" w:sz="6" w:space="0" w:color="000000"/>
              <w:bottom w:val="single" w:sz="4"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Туристский быт  </w:t>
            </w:r>
          </w:p>
        </w:tc>
        <w:tc>
          <w:tcPr>
            <w:tcW w:w="3302" w:type="dxa"/>
            <w:tcBorders>
              <w:top w:val="single" w:sz="4" w:space="0" w:color="000000"/>
              <w:left w:val="single" w:sz="4" w:space="0" w:color="000000"/>
              <w:bottom w:val="single" w:sz="4"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Питание в походе</w:t>
            </w:r>
          </w:p>
        </w:tc>
        <w:tc>
          <w:tcPr>
            <w:tcW w:w="848" w:type="dxa"/>
            <w:tcBorders>
              <w:top w:val="single" w:sz="4" w:space="0" w:color="000000"/>
              <w:left w:val="single" w:sz="6" w:space="0" w:color="000000"/>
              <w:bottom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w:t>
            </w:r>
          </w:p>
        </w:tc>
        <w:tc>
          <w:tcPr>
            <w:tcW w:w="1058" w:type="dxa"/>
            <w:tcBorders>
              <w:top w:val="single" w:sz="4" w:space="0" w:color="000000"/>
              <w:left w:val="single" w:sz="6" w:space="0" w:color="000000"/>
              <w:bottom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2</w:t>
            </w:r>
          </w:p>
        </w:tc>
        <w:tc>
          <w:tcPr>
            <w:tcW w:w="1169" w:type="dxa"/>
            <w:tcBorders>
              <w:top w:val="single" w:sz="4" w:space="0" w:color="000000"/>
              <w:left w:val="single" w:sz="6" w:space="0" w:color="000000"/>
              <w:bottom w:val="single" w:sz="4"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текущий</w:t>
            </w:r>
          </w:p>
        </w:tc>
      </w:tr>
      <w:tr w:rsidR="005E5A36" w:rsidRPr="00F756DD">
        <w:trPr>
          <w:trHeight w:val="573"/>
        </w:trPr>
        <w:tc>
          <w:tcPr>
            <w:tcW w:w="530" w:type="dxa"/>
            <w:tcBorders>
              <w:top w:val="single" w:sz="4"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lastRenderedPageBreak/>
              <w:t>7</w:t>
            </w:r>
          </w:p>
        </w:tc>
        <w:tc>
          <w:tcPr>
            <w:tcW w:w="2432" w:type="dxa"/>
            <w:tcBorders>
              <w:top w:val="single" w:sz="4"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Тактика и техника </w:t>
            </w:r>
          </w:p>
        </w:tc>
        <w:tc>
          <w:tcPr>
            <w:tcW w:w="3302" w:type="dxa"/>
            <w:tcBorders>
              <w:top w:val="single" w:sz="4" w:space="0" w:color="000000"/>
              <w:left w:val="single" w:sz="4"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Тактика и техника пешеходного туризма </w:t>
            </w:r>
          </w:p>
        </w:tc>
        <w:tc>
          <w:tcPr>
            <w:tcW w:w="848" w:type="dxa"/>
            <w:tcBorders>
              <w:top w:val="single" w:sz="4"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2</w:t>
            </w:r>
          </w:p>
        </w:tc>
        <w:tc>
          <w:tcPr>
            <w:tcW w:w="1058" w:type="dxa"/>
            <w:tcBorders>
              <w:top w:val="single" w:sz="4"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2</w:t>
            </w:r>
          </w:p>
        </w:tc>
        <w:tc>
          <w:tcPr>
            <w:tcW w:w="1169" w:type="dxa"/>
            <w:tcBorders>
              <w:top w:val="single" w:sz="4" w:space="0" w:color="000000"/>
              <w:left w:val="single" w:sz="6"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текущий</w:t>
            </w:r>
          </w:p>
        </w:tc>
      </w:tr>
      <w:tr w:rsidR="005E5A36" w:rsidRPr="00F756DD">
        <w:trPr>
          <w:trHeight w:val="419"/>
        </w:trPr>
        <w:tc>
          <w:tcPr>
            <w:tcW w:w="530"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8.</w:t>
            </w:r>
          </w:p>
        </w:tc>
        <w:tc>
          <w:tcPr>
            <w:tcW w:w="2432"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Медицина.</w:t>
            </w:r>
          </w:p>
        </w:tc>
        <w:tc>
          <w:tcPr>
            <w:tcW w:w="3302"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1-я доврачебная помощь</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4</w:t>
            </w:r>
          </w:p>
        </w:tc>
        <w:tc>
          <w:tcPr>
            <w:tcW w:w="1058"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2</w:t>
            </w:r>
          </w:p>
        </w:tc>
        <w:tc>
          <w:tcPr>
            <w:tcW w:w="1169"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этапный</w:t>
            </w:r>
          </w:p>
        </w:tc>
      </w:tr>
      <w:tr w:rsidR="005E5A36" w:rsidRPr="00F756DD">
        <w:trPr>
          <w:trHeight w:val="644"/>
        </w:trPr>
        <w:tc>
          <w:tcPr>
            <w:tcW w:w="530"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9.</w:t>
            </w:r>
          </w:p>
        </w:tc>
        <w:tc>
          <w:tcPr>
            <w:tcW w:w="2432"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 Физическая подготовка </w:t>
            </w:r>
          </w:p>
        </w:tc>
        <w:tc>
          <w:tcPr>
            <w:tcW w:w="3302"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 Специальная физическая подготовка</w:t>
            </w:r>
            <w:r w:rsidR="00B152A4">
              <w:rPr>
                <w:rFonts w:ascii="Times New Roman" w:hAnsi="Times New Roman" w:cs="Times New Roman"/>
                <w:color w:val="000000"/>
              </w:rPr>
              <w:t xml:space="preserve">. </w:t>
            </w:r>
            <w:r w:rsidRPr="00F756DD">
              <w:rPr>
                <w:rFonts w:ascii="Times New Roman" w:hAnsi="Times New Roman" w:cs="Times New Roman"/>
                <w:color w:val="000000"/>
              </w:rPr>
              <w:t xml:space="preserve"> </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w:t>
            </w:r>
          </w:p>
        </w:tc>
        <w:tc>
          <w:tcPr>
            <w:tcW w:w="1058"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33</w:t>
            </w:r>
          </w:p>
        </w:tc>
        <w:tc>
          <w:tcPr>
            <w:tcW w:w="1169"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FF0000"/>
              </w:rPr>
            </w:pPr>
            <w:r w:rsidRPr="00F756DD">
              <w:rPr>
                <w:rFonts w:ascii="Times New Roman" w:hAnsi="Times New Roman" w:cs="Times New Roman"/>
                <w:color w:val="000000"/>
              </w:rPr>
              <w:t>текущий</w:t>
            </w:r>
          </w:p>
        </w:tc>
      </w:tr>
      <w:tr w:rsidR="005E5A36" w:rsidRPr="00F756DD">
        <w:trPr>
          <w:trHeight w:val="414"/>
        </w:trPr>
        <w:tc>
          <w:tcPr>
            <w:tcW w:w="530"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10.</w:t>
            </w:r>
          </w:p>
        </w:tc>
        <w:tc>
          <w:tcPr>
            <w:tcW w:w="2432"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Велотуризм</w:t>
            </w:r>
          </w:p>
        </w:tc>
        <w:tc>
          <w:tcPr>
            <w:tcW w:w="3302"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Техника езды на велосипеде</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w:t>
            </w:r>
          </w:p>
        </w:tc>
        <w:tc>
          <w:tcPr>
            <w:tcW w:w="1058"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19</w:t>
            </w:r>
          </w:p>
        </w:tc>
        <w:tc>
          <w:tcPr>
            <w:tcW w:w="1169"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текущий</w:t>
            </w:r>
          </w:p>
        </w:tc>
      </w:tr>
      <w:tr w:rsidR="005E5A36" w:rsidRPr="00F756DD">
        <w:trPr>
          <w:trHeight w:val="429"/>
        </w:trPr>
        <w:tc>
          <w:tcPr>
            <w:tcW w:w="530"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11</w:t>
            </w:r>
          </w:p>
        </w:tc>
        <w:tc>
          <w:tcPr>
            <w:tcW w:w="2432"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 xml:space="preserve">Организация соревнований  </w:t>
            </w:r>
          </w:p>
        </w:tc>
        <w:tc>
          <w:tcPr>
            <w:tcW w:w="3302" w:type="dxa"/>
            <w:tcBorders>
              <w:top w:val="single" w:sz="6" w:space="0" w:color="000000"/>
              <w:left w:val="single" w:sz="4" w:space="0" w:color="000000"/>
              <w:bottom w:val="single" w:sz="6" w:space="0" w:color="000000"/>
              <w:right w:val="single" w:sz="4" w:space="0" w:color="000000"/>
            </w:tcBorders>
            <w:shd w:val="clear" w:color="auto" w:fill="FFFFFF"/>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Регламент соревнований</w:t>
            </w:r>
          </w:p>
        </w:tc>
        <w:tc>
          <w:tcPr>
            <w:tcW w:w="848" w:type="dxa"/>
            <w:tcBorders>
              <w:top w:val="single" w:sz="6" w:space="0" w:color="000000"/>
              <w:left w:val="single" w:sz="4" w:space="0" w:color="000000"/>
              <w:bottom w:val="single" w:sz="6" w:space="0" w:color="000000"/>
              <w:right w:val="single" w:sz="4" w:space="0" w:color="000000"/>
            </w:tcBorders>
            <w:shd w:val="clear" w:color="auto" w:fill="FFFFFF"/>
          </w:tcPr>
          <w:p w:rsidR="005E5A36" w:rsidRPr="00F756DD" w:rsidRDefault="006B3E8E">
            <w:pPr>
              <w:jc w:val="center"/>
              <w:rPr>
                <w:rFonts w:ascii="Times New Roman" w:hAnsi="Times New Roman" w:cs="Times New Roman"/>
                <w:color w:val="262626"/>
              </w:rPr>
            </w:pPr>
            <w:r w:rsidRPr="00F756DD">
              <w:rPr>
                <w:rFonts w:ascii="Times New Roman" w:hAnsi="Times New Roman" w:cs="Times New Roman"/>
                <w:color w:val="262626"/>
              </w:rPr>
              <w:t>2</w:t>
            </w:r>
          </w:p>
        </w:tc>
        <w:tc>
          <w:tcPr>
            <w:tcW w:w="1058"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5E5A36">
            <w:pPr>
              <w:jc w:val="center"/>
              <w:rPr>
                <w:rFonts w:ascii="Times New Roman" w:hAnsi="Times New Roman" w:cs="Times New Roman"/>
                <w:color w:val="000000"/>
              </w:rPr>
            </w:pPr>
          </w:p>
        </w:tc>
        <w:tc>
          <w:tcPr>
            <w:tcW w:w="1169"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rPr>
                <w:rFonts w:ascii="Times New Roman" w:hAnsi="Times New Roman" w:cs="Times New Roman"/>
                <w:b/>
                <w:color w:val="000000"/>
              </w:rPr>
            </w:pPr>
            <w:r w:rsidRPr="00F756DD">
              <w:rPr>
                <w:rFonts w:ascii="Times New Roman" w:hAnsi="Times New Roman" w:cs="Times New Roman"/>
                <w:color w:val="000000"/>
              </w:rPr>
              <w:t>текущий</w:t>
            </w:r>
          </w:p>
        </w:tc>
      </w:tr>
      <w:tr w:rsidR="005E5A36" w:rsidRPr="00F756DD">
        <w:trPr>
          <w:trHeight w:val="390"/>
        </w:trPr>
        <w:tc>
          <w:tcPr>
            <w:tcW w:w="5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shd w:val="clear" w:color="auto" w:fill="FFFFFF"/>
              <w:jc w:val="center"/>
              <w:rPr>
                <w:rFonts w:ascii="Times New Roman" w:hAnsi="Times New Roman" w:cs="Times New Roman"/>
                <w:color w:val="000000"/>
              </w:rPr>
            </w:pPr>
            <w:r w:rsidRPr="00F756DD">
              <w:rPr>
                <w:rFonts w:ascii="Times New Roman" w:hAnsi="Times New Roman" w:cs="Times New Roman"/>
                <w:color w:val="000000"/>
              </w:rPr>
              <w:t>12</w:t>
            </w:r>
          </w:p>
        </w:tc>
        <w:tc>
          <w:tcPr>
            <w:tcW w:w="24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shd w:val="clear" w:color="auto" w:fill="FFFFFF"/>
              <w:rPr>
                <w:rFonts w:ascii="Times New Roman" w:hAnsi="Times New Roman" w:cs="Times New Roman"/>
                <w:color w:val="000000"/>
              </w:rPr>
            </w:pPr>
            <w:r w:rsidRPr="00F756DD">
              <w:rPr>
                <w:rFonts w:ascii="Times New Roman" w:hAnsi="Times New Roman" w:cs="Times New Roman"/>
                <w:color w:val="000000"/>
              </w:rPr>
              <w:t>Техника преодоления препятствий</w:t>
            </w:r>
          </w:p>
        </w:tc>
        <w:tc>
          <w:tcPr>
            <w:tcW w:w="330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shd w:val="clear" w:color="auto" w:fill="FFFFFF"/>
              <w:rPr>
                <w:rFonts w:ascii="Times New Roman" w:hAnsi="Times New Roman" w:cs="Times New Roman"/>
                <w:color w:val="000000"/>
              </w:rPr>
            </w:pPr>
            <w:r w:rsidRPr="00F756DD">
              <w:rPr>
                <w:rFonts w:ascii="Times New Roman" w:hAnsi="Times New Roman" w:cs="Times New Roman"/>
                <w:color w:val="000000"/>
              </w:rPr>
              <w:t>Преодоление препятствий по судейским периллам</w:t>
            </w:r>
          </w:p>
        </w:tc>
        <w:tc>
          <w:tcPr>
            <w:tcW w:w="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5E5A36">
            <w:pPr>
              <w:shd w:val="clear" w:color="auto" w:fill="FFFFFF"/>
              <w:jc w:val="center"/>
              <w:rPr>
                <w:rFonts w:ascii="Times New Roman" w:hAnsi="Times New Roman" w:cs="Times New Roman"/>
                <w:color w:val="000000"/>
              </w:rPr>
            </w:pPr>
          </w:p>
        </w:tc>
        <w:tc>
          <w:tcPr>
            <w:tcW w:w="10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shd w:val="clear" w:color="auto" w:fill="FFFFFF"/>
              <w:jc w:val="center"/>
              <w:rPr>
                <w:rFonts w:ascii="Times New Roman" w:hAnsi="Times New Roman" w:cs="Times New Roman"/>
                <w:color w:val="000000"/>
              </w:rPr>
            </w:pPr>
            <w:r w:rsidRPr="00F756DD">
              <w:rPr>
                <w:rFonts w:ascii="Times New Roman" w:hAnsi="Times New Roman" w:cs="Times New Roman"/>
                <w:color w:val="000000"/>
              </w:rPr>
              <w:t>22</w:t>
            </w:r>
          </w:p>
        </w:tc>
        <w:tc>
          <w:tcPr>
            <w:tcW w:w="11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shd w:val="clear" w:color="auto" w:fill="FFFFFF"/>
              <w:rPr>
                <w:rFonts w:ascii="Times New Roman" w:hAnsi="Times New Roman" w:cs="Times New Roman"/>
                <w:color w:val="000000"/>
              </w:rPr>
            </w:pPr>
            <w:r w:rsidRPr="00F756DD">
              <w:rPr>
                <w:rFonts w:ascii="Times New Roman" w:hAnsi="Times New Roman" w:cs="Times New Roman"/>
                <w:color w:val="000000"/>
              </w:rPr>
              <w:t>текущий</w:t>
            </w:r>
          </w:p>
        </w:tc>
      </w:tr>
      <w:tr w:rsidR="005E5A36" w:rsidRPr="00F756DD">
        <w:trPr>
          <w:trHeight w:val="450"/>
        </w:trPr>
        <w:tc>
          <w:tcPr>
            <w:tcW w:w="5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shd w:val="clear" w:color="auto" w:fill="FFFFFF"/>
              <w:jc w:val="center"/>
              <w:rPr>
                <w:rFonts w:ascii="Times New Roman" w:hAnsi="Times New Roman" w:cs="Times New Roman"/>
                <w:color w:val="000000"/>
              </w:rPr>
            </w:pPr>
            <w:r w:rsidRPr="00F756DD">
              <w:rPr>
                <w:rFonts w:ascii="Times New Roman" w:hAnsi="Times New Roman" w:cs="Times New Roman"/>
                <w:color w:val="000000"/>
              </w:rPr>
              <w:t>13</w:t>
            </w:r>
          </w:p>
        </w:tc>
        <w:tc>
          <w:tcPr>
            <w:tcW w:w="24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Участие в соревнованиях</w:t>
            </w:r>
          </w:p>
        </w:tc>
        <w:tc>
          <w:tcPr>
            <w:tcW w:w="330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Участие в соревнованиях разного масштаба</w:t>
            </w:r>
          </w:p>
        </w:tc>
        <w:tc>
          <w:tcPr>
            <w:tcW w:w="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5E5A36">
            <w:pPr>
              <w:jc w:val="center"/>
              <w:rPr>
                <w:rFonts w:ascii="Times New Roman" w:hAnsi="Times New Roman" w:cs="Times New Roman"/>
                <w:color w:val="000000"/>
              </w:rPr>
            </w:pPr>
          </w:p>
        </w:tc>
        <w:tc>
          <w:tcPr>
            <w:tcW w:w="10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22</w:t>
            </w:r>
          </w:p>
        </w:tc>
        <w:tc>
          <w:tcPr>
            <w:tcW w:w="11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5E5A36">
            <w:pPr>
              <w:rPr>
                <w:rFonts w:ascii="Times New Roman" w:hAnsi="Times New Roman" w:cs="Times New Roman"/>
                <w:b/>
                <w:color w:val="000000"/>
              </w:rPr>
            </w:pPr>
          </w:p>
        </w:tc>
      </w:tr>
      <w:tr w:rsidR="005E5A36" w:rsidRPr="00F756DD">
        <w:trPr>
          <w:trHeight w:val="450"/>
        </w:trPr>
        <w:tc>
          <w:tcPr>
            <w:tcW w:w="5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5E5A36">
            <w:pPr>
              <w:shd w:val="clear" w:color="auto" w:fill="FFFFFF"/>
              <w:jc w:val="center"/>
              <w:rPr>
                <w:rFonts w:ascii="Times New Roman" w:hAnsi="Times New Roman" w:cs="Times New Roman"/>
                <w:b/>
                <w:color w:val="000000"/>
              </w:rPr>
            </w:pPr>
          </w:p>
        </w:tc>
        <w:tc>
          <w:tcPr>
            <w:tcW w:w="24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rPr>
                <w:rFonts w:ascii="Times New Roman" w:hAnsi="Times New Roman" w:cs="Times New Roman"/>
                <w:b/>
                <w:color w:val="000000"/>
              </w:rPr>
            </w:pPr>
            <w:r w:rsidRPr="00F756DD">
              <w:rPr>
                <w:rFonts w:ascii="Times New Roman" w:hAnsi="Times New Roman" w:cs="Times New Roman"/>
                <w:b/>
                <w:color w:val="000000"/>
              </w:rPr>
              <w:t>Итого:</w:t>
            </w:r>
          </w:p>
        </w:tc>
        <w:tc>
          <w:tcPr>
            <w:tcW w:w="330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5E5A36">
            <w:pPr>
              <w:rPr>
                <w:rFonts w:ascii="Times New Roman" w:hAnsi="Times New Roman" w:cs="Times New Roman"/>
                <w:b/>
                <w:color w:val="000000"/>
              </w:rPr>
            </w:pPr>
          </w:p>
        </w:tc>
        <w:tc>
          <w:tcPr>
            <w:tcW w:w="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jc w:val="center"/>
              <w:rPr>
                <w:rFonts w:ascii="Times New Roman" w:hAnsi="Times New Roman" w:cs="Times New Roman"/>
                <w:b/>
                <w:color w:val="000000"/>
              </w:rPr>
            </w:pPr>
            <w:r w:rsidRPr="00F756DD">
              <w:rPr>
                <w:rFonts w:ascii="Times New Roman" w:hAnsi="Times New Roman" w:cs="Times New Roman"/>
                <w:b/>
                <w:color w:val="000000"/>
              </w:rPr>
              <w:t>19</w:t>
            </w:r>
          </w:p>
        </w:tc>
        <w:tc>
          <w:tcPr>
            <w:tcW w:w="10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6B3E8E">
            <w:pPr>
              <w:jc w:val="center"/>
              <w:rPr>
                <w:rFonts w:ascii="Times New Roman" w:hAnsi="Times New Roman" w:cs="Times New Roman"/>
                <w:b/>
                <w:color w:val="000000"/>
              </w:rPr>
            </w:pPr>
            <w:r w:rsidRPr="00F756DD">
              <w:rPr>
                <w:rFonts w:ascii="Times New Roman" w:hAnsi="Times New Roman" w:cs="Times New Roman"/>
                <w:b/>
                <w:color w:val="000000"/>
              </w:rPr>
              <w:t>125</w:t>
            </w:r>
          </w:p>
        </w:tc>
        <w:tc>
          <w:tcPr>
            <w:tcW w:w="11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E5A36" w:rsidRPr="00F756DD" w:rsidRDefault="005E5A36">
            <w:pPr>
              <w:rPr>
                <w:rFonts w:ascii="Times New Roman" w:hAnsi="Times New Roman" w:cs="Times New Roman"/>
                <w:b/>
                <w:color w:val="000000"/>
              </w:rPr>
            </w:pPr>
          </w:p>
        </w:tc>
      </w:tr>
      <w:tr w:rsidR="00E7266C" w:rsidRPr="00F756DD">
        <w:trPr>
          <w:trHeight w:val="450"/>
        </w:trPr>
        <w:tc>
          <w:tcPr>
            <w:tcW w:w="5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7266C" w:rsidRPr="00F756DD" w:rsidRDefault="00E7266C">
            <w:pPr>
              <w:shd w:val="clear" w:color="auto" w:fill="FFFFFF"/>
              <w:jc w:val="center"/>
              <w:rPr>
                <w:rFonts w:ascii="Times New Roman" w:hAnsi="Times New Roman" w:cs="Times New Roman"/>
                <w:b/>
                <w:color w:val="000000"/>
              </w:rPr>
            </w:pPr>
          </w:p>
        </w:tc>
        <w:tc>
          <w:tcPr>
            <w:tcW w:w="24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7266C" w:rsidRPr="00F756DD" w:rsidRDefault="00E7266C">
            <w:pPr>
              <w:rPr>
                <w:rFonts w:ascii="Times New Roman" w:hAnsi="Times New Roman" w:cs="Times New Roman"/>
                <w:b/>
                <w:color w:val="000000"/>
              </w:rPr>
            </w:pPr>
          </w:p>
        </w:tc>
        <w:tc>
          <w:tcPr>
            <w:tcW w:w="330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7266C" w:rsidRPr="00F756DD" w:rsidRDefault="00E7266C">
            <w:pPr>
              <w:rPr>
                <w:rFonts w:ascii="Times New Roman" w:hAnsi="Times New Roman" w:cs="Times New Roman"/>
                <w:b/>
                <w:color w:val="000000"/>
              </w:rPr>
            </w:pPr>
          </w:p>
        </w:tc>
        <w:tc>
          <w:tcPr>
            <w:tcW w:w="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7266C" w:rsidRPr="00F756DD" w:rsidRDefault="00E7266C">
            <w:pPr>
              <w:jc w:val="center"/>
              <w:rPr>
                <w:rFonts w:ascii="Times New Roman" w:hAnsi="Times New Roman" w:cs="Times New Roman"/>
                <w:b/>
                <w:color w:val="000000"/>
              </w:rPr>
            </w:pPr>
          </w:p>
        </w:tc>
        <w:tc>
          <w:tcPr>
            <w:tcW w:w="10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7266C" w:rsidRPr="00F756DD" w:rsidRDefault="00E7266C">
            <w:pPr>
              <w:jc w:val="center"/>
              <w:rPr>
                <w:rFonts w:ascii="Times New Roman" w:hAnsi="Times New Roman" w:cs="Times New Roman"/>
                <w:b/>
                <w:color w:val="000000"/>
              </w:rPr>
            </w:pPr>
          </w:p>
        </w:tc>
        <w:tc>
          <w:tcPr>
            <w:tcW w:w="11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7266C" w:rsidRPr="00F756DD" w:rsidRDefault="00E7266C">
            <w:pPr>
              <w:rPr>
                <w:rFonts w:ascii="Times New Roman" w:hAnsi="Times New Roman" w:cs="Times New Roman"/>
                <w:b/>
                <w:color w:val="000000"/>
              </w:rPr>
            </w:pPr>
          </w:p>
        </w:tc>
      </w:tr>
    </w:tbl>
    <w:p w:rsidR="005E5A36" w:rsidRPr="00F756DD" w:rsidRDefault="005E5A36">
      <w:pPr>
        <w:shd w:val="clear" w:color="auto" w:fill="FFFFFF"/>
        <w:jc w:val="center"/>
        <w:rPr>
          <w:rFonts w:ascii="Times New Roman" w:hAnsi="Times New Roman" w:cs="Times New Roman"/>
          <w:b/>
          <w:color w:val="000000"/>
          <w:sz w:val="28"/>
          <w:szCs w:val="28"/>
        </w:rPr>
      </w:pPr>
    </w:p>
    <w:p w:rsidR="00B82308" w:rsidRPr="00F756DD" w:rsidRDefault="00B82308">
      <w:pPr>
        <w:shd w:val="clear" w:color="auto" w:fill="FFFFFF"/>
        <w:jc w:val="center"/>
        <w:rPr>
          <w:rFonts w:ascii="Times New Roman" w:hAnsi="Times New Roman" w:cs="Times New Roman"/>
          <w:b/>
          <w:color w:val="000000"/>
          <w:sz w:val="28"/>
          <w:szCs w:val="28"/>
        </w:rPr>
      </w:pPr>
    </w:p>
    <w:p w:rsidR="00C82808" w:rsidRDefault="00C82808">
      <w:pPr>
        <w:shd w:val="clear" w:color="auto" w:fill="FFFFFF"/>
        <w:spacing w:line="480" w:lineRule="auto"/>
        <w:jc w:val="center"/>
        <w:rPr>
          <w:rFonts w:ascii="Times New Roman" w:hAnsi="Times New Roman" w:cs="Times New Roman"/>
          <w:b/>
          <w:color w:val="000000"/>
          <w:sz w:val="28"/>
          <w:szCs w:val="28"/>
        </w:rPr>
      </w:pPr>
    </w:p>
    <w:p w:rsidR="005E5A36" w:rsidRPr="00F756DD" w:rsidRDefault="006B3E8E">
      <w:pPr>
        <w:shd w:val="clear" w:color="auto" w:fill="FFFFFF"/>
        <w:spacing w:line="480" w:lineRule="auto"/>
        <w:jc w:val="center"/>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СОДЕРЖАНИЕ ПРОГРАММЫ 2 ГОДА ОБУЧЕНИЯ.</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 xml:space="preserve">1. Итоги летнего периода. План работы на новый учебный год. </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Беседа об итогах летнего периода - обмен мнениями. Обсуждение плана работы на новый учебный год, распределения работ и обязанностей. Инструктаж по </w:t>
      </w:r>
      <w:r w:rsidR="00E6591F" w:rsidRPr="00F756DD">
        <w:rPr>
          <w:rFonts w:ascii="Times New Roman" w:hAnsi="Times New Roman" w:cs="Times New Roman"/>
          <w:color w:val="000000"/>
          <w:sz w:val="28"/>
          <w:szCs w:val="28"/>
        </w:rPr>
        <w:t>охране труда</w:t>
      </w:r>
      <w:r w:rsidRPr="00F756DD">
        <w:rPr>
          <w:rFonts w:ascii="Times New Roman" w:hAnsi="Times New Roman" w:cs="Times New Roman"/>
          <w:color w:val="000000"/>
          <w:sz w:val="28"/>
          <w:szCs w:val="28"/>
        </w:rPr>
        <w:t xml:space="preserve"> на занятиях.</w:t>
      </w:r>
      <w:r w:rsidR="00E6591F" w:rsidRPr="00F756DD">
        <w:rPr>
          <w:rFonts w:ascii="Times New Roman" w:hAnsi="Times New Roman" w:cs="Times New Roman"/>
          <w:color w:val="000000"/>
          <w:sz w:val="28"/>
          <w:szCs w:val="28"/>
        </w:rPr>
        <w:t xml:space="preserve"> Гимн РФ.</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 xml:space="preserve">2. Узлы. </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Назначение и применение узлов.</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color w:val="000000"/>
          <w:sz w:val="28"/>
          <w:szCs w:val="28"/>
        </w:rPr>
        <w:t>Вязка основных  узлов</w:t>
      </w:r>
      <w:r w:rsidRPr="00F756DD">
        <w:rPr>
          <w:rFonts w:ascii="Times New Roman" w:hAnsi="Times New Roman" w:cs="Times New Roman"/>
          <w:b/>
          <w:color w:val="000000"/>
          <w:sz w:val="28"/>
          <w:szCs w:val="28"/>
        </w:rPr>
        <w:t xml:space="preserve">. </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3. Краеведение.</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Дальнейшее углубление знаний о своем крае, районе: географическое положение и туристические возможности края, района: реки, озера,  промышленность,  Население и культура, история края, района, места боевой и трудовой славы, исторические и культурные памятники, музеи г. Казани,</w:t>
      </w:r>
      <w:r w:rsidR="00897266" w:rsidRPr="00F756DD">
        <w:rPr>
          <w:rFonts w:ascii="Times New Roman" w:hAnsi="Times New Roman" w:cs="Times New Roman"/>
          <w:color w:val="000000"/>
          <w:sz w:val="28"/>
          <w:szCs w:val="28"/>
        </w:rPr>
        <w:t xml:space="preserve">  парки и скверы, </w:t>
      </w:r>
      <w:r w:rsidRPr="00F756DD">
        <w:rPr>
          <w:rFonts w:ascii="Times New Roman" w:hAnsi="Times New Roman" w:cs="Times New Roman"/>
          <w:color w:val="000000"/>
          <w:sz w:val="28"/>
          <w:szCs w:val="28"/>
        </w:rPr>
        <w:t xml:space="preserve"> интересные природные уголки района, края. </w:t>
      </w:r>
      <w:r w:rsidR="00E6591F" w:rsidRPr="00F756DD">
        <w:rPr>
          <w:rFonts w:ascii="Times New Roman" w:hAnsi="Times New Roman" w:cs="Times New Roman"/>
          <w:color w:val="000000"/>
          <w:sz w:val="28"/>
          <w:szCs w:val="28"/>
        </w:rPr>
        <w:t>Гимн РТ.</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4. Топографическая подготовка и ориентирование. </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Обзор материала пройденного в первый год занятий. Что такое рельеф. Способы изображения рельефа на карте. Что такое горизонталь, сечение. </w:t>
      </w:r>
      <w:r w:rsidRPr="00F756DD">
        <w:rPr>
          <w:rFonts w:ascii="Times New Roman" w:hAnsi="Times New Roman" w:cs="Times New Roman"/>
          <w:color w:val="000000"/>
          <w:sz w:val="28"/>
          <w:szCs w:val="28"/>
        </w:rPr>
        <w:lastRenderedPageBreak/>
        <w:t>Основные формы рельефа и изображения на топографической карте. Определение крутизны склона. План и карта. Условия ориентирования. Виды ориентирования на туристических соревнованиях.</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5. Снаряжение.</w:t>
      </w:r>
    </w:p>
    <w:p w:rsidR="005E5A36"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Личное снаряжение. Групповое снаряжение. Установка палаток разного типа. Походная посуда для варки пищи, чехлы для посуды, Хранение и переноска посуды. Топоры, пилы. Состав и назначение ремнабора, обязанности реммастера до и во время похода. Особенности снаряжения для зимнего похода. Специальное снаряжение: веревки основные, страховочные беседки, тормозные устройства жумары, каски, спусковые устройства,ролики.  Правила  применения  и пользования. Техника безопасности. Обязанности завхоза группы по снаряжению.</w:t>
      </w:r>
    </w:p>
    <w:p w:rsidR="00B152A4" w:rsidRPr="00F756DD" w:rsidRDefault="00B152A4">
      <w:pPr>
        <w:shd w:val="clear" w:color="auto" w:fill="FFFFFF"/>
        <w:spacing w:line="360" w:lineRule="auto"/>
        <w:ind w:firstLine="709"/>
        <w:jc w:val="both"/>
        <w:rPr>
          <w:rFonts w:ascii="Times New Roman" w:hAnsi="Times New Roman" w:cs="Times New Roman"/>
          <w:color w:val="000000"/>
          <w:sz w:val="28"/>
          <w:szCs w:val="28"/>
        </w:rPr>
      </w:pP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6.</w:t>
      </w:r>
      <w:r w:rsidR="00F66CAF" w:rsidRPr="00F756DD">
        <w:rPr>
          <w:rFonts w:ascii="Times New Roman" w:hAnsi="Times New Roman" w:cs="Times New Roman"/>
          <w:b/>
          <w:color w:val="000000"/>
          <w:sz w:val="28"/>
          <w:szCs w:val="28"/>
        </w:rPr>
        <w:t xml:space="preserve">Турбыт. </w:t>
      </w:r>
      <w:r w:rsidRPr="00F756DD">
        <w:rPr>
          <w:rFonts w:ascii="Times New Roman" w:hAnsi="Times New Roman" w:cs="Times New Roman"/>
          <w:b/>
          <w:color w:val="000000"/>
          <w:sz w:val="28"/>
          <w:szCs w:val="28"/>
        </w:rPr>
        <w:t>Питание в походе</w:t>
      </w:r>
      <w:r w:rsidRPr="00F756DD">
        <w:rPr>
          <w:rFonts w:ascii="Times New Roman" w:hAnsi="Times New Roman" w:cs="Times New Roman"/>
          <w:color w:val="000000"/>
          <w:sz w:val="28"/>
          <w:szCs w:val="28"/>
        </w:rPr>
        <w:t>.</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Значение, режим и особенности организации питания туристов в спортивном походе. Весовые и калорийные нормы дневного рациона. Составление меню и расчет количества продуктов на каждый прием пищи. Правила раскладки продуктов по рюкзакам. Хранение и учет продуктов в пути. Обязанности завхоза по питанию. Обязанности дежурных по кухне. Меры безопасности.</w:t>
      </w:r>
      <w:r w:rsidR="00C82808">
        <w:rPr>
          <w:rFonts w:ascii="Times New Roman" w:hAnsi="Times New Roman" w:cs="Times New Roman"/>
          <w:color w:val="000000"/>
          <w:sz w:val="28"/>
          <w:szCs w:val="28"/>
        </w:rPr>
        <w:t xml:space="preserve"> </w:t>
      </w:r>
      <w:r w:rsidR="00F66CAF" w:rsidRPr="00F756DD">
        <w:rPr>
          <w:rFonts w:ascii="Times New Roman" w:hAnsi="Times New Roman" w:cs="Times New Roman"/>
          <w:color w:val="000000"/>
          <w:sz w:val="28"/>
          <w:szCs w:val="28"/>
        </w:rPr>
        <w:t>Бивак</w:t>
      </w:r>
      <w:r w:rsidR="00EE5DBC" w:rsidRPr="00F756DD">
        <w:rPr>
          <w:rFonts w:ascii="Times New Roman" w:hAnsi="Times New Roman" w:cs="Times New Roman"/>
          <w:color w:val="000000"/>
          <w:sz w:val="28"/>
          <w:szCs w:val="28"/>
        </w:rPr>
        <w:t>;</w:t>
      </w:r>
      <w:r w:rsidR="00C82808">
        <w:rPr>
          <w:rFonts w:ascii="Times New Roman" w:hAnsi="Times New Roman" w:cs="Times New Roman"/>
          <w:color w:val="000000"/>
          <w:sz w:val="28"/>
          <w:szCs w:val="28"/>
        </w:rPr>
        <w:t xml:space="preserve"> </w:t>
      </w:r>
      <w:r w:rsidR="00EE5DBC" w:rsidRPr="00F756DD">
        <w:rPr>
          <w:rFonts w:ascii="Times New Roman" w:hAnsi="Times New Roman" w:cs="Times New Roman"/>
          <w:color w:val="000000"/>
          <w:sz w:val="28"/>
          <w:szCs w:val="28"/>
        </w:rPr>
        <w:t>о</w:t>
      </w:r>
      <w:r w:rsidRPr="00F756DD">
        <w:rPr>
          <w:rFonts w:ascii="Times New Roman" w:hAnsi="Times New Roman" w:cs="Times New Roman"/>
          <w:color w:val="000000"/>
          <w:sz w:val="28"/>
          <w:szCs w:val="28"/>
        </w:rPr>
        <w:t>борудование, инвентарь для костpa и приготовления пищи. Использование походного примуса. Техника безопасности при работе с топором и пилой. Поведение туристов у костра; яма для отбросов. Организация и способы мытья посуды в походе.</w:t>
      </w:r>
    </w:p>
    <w:p w:rsidR="005E5A36" w:rsidRPr="00F756DD" w:rsidRDefault="00F66CAF">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7</w:t>
      </w:r>
      <w:r w:rsidR="006B3E8E" w:rsidRPr="00F756DD">
        <w:rPr>
          <w:rFonts w:ascii="Times New Roman" w:hAnsi="Times New Roman" w:cs="Times New Roman"/>
          <w:b/>
          <w:color w:val="000000"/>
          <w:sz w:val="28"/>
          <w:szCs w:val="28"/>
        </w:rPr>
        <w:t>. Тактика и техника пешеходного туризма</w:t>
      </w:r>
      <w:r w:rsidR="006B3E8E" w:rsidRPr="00F756DD">
        <w:rPr>
          <w:rFonts w:ascii="Times New Roman" w:hAnsi="Times New Roman" w:cs="Times New Roman"/>
          <w:color w:val="000000"/>
          <w:sz w:val="28"/>
          <w:szCs w:val="28"/>
        </w:rPr>
        <w:t xml:space="preserve">. </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Понятие техники и тактики пешеходного туризма. Причины аварийности пешеходных походов и их профилактика. Основные причины возникновения экстремальных ситуаций в походе. Навесная переправа, спуск, подъем со страховкой, переправа по перилам, траверс склона, переправа «маятник». Основные правила поведения туристов в строю, обеспечение безопасности при движении по магистралям. Шаг, темп, </w:t>
      </w:r>
      <w:r w:rsidRPr="00F756DD">
        <w:rPr>
          <w:rFonts w:ascii="Times New Roman" w:hAnsi="Times New Roman" w:cs="Times New Roman"/>
          <w:color w:val="000000"/>
          <w:sz w:val="28"/>
          <w:szCs w:val="28"/>
        </w:rPr>
        <w:lastRenderedPageBreak/>
        <w:t>интервал. Тоже при движении по дорогам и тропам, при подъемах и спусках. Переправы через реки. Переправа через бревно со страховкой и переправа в брод. Основные узлы. Страховочная система.</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8 Организация и проведение туристских соревнований</w:t>
      </w:r>
      <w:r w:rsidRPr="00F756DD">
        <w:rPr>
          <w:rFonts w:ascii="Times New Roman" w:hAnsi="Times New Roman" w:cs="Times New Roman"/>
          <w:color w:val="000000"/>
          <w:sz w:val="28"/>
          <w:szCs w:val="28"/>
        </w:rPr>
        <w:t>.</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Правила организации и проведения туристских соревнований РФ. Задачи туристских слетов и соревнований. Классификация соревнований. Права и обязанности участников, представителей тренеров. Положения и условия  проведения соревнований «Школа Безопасности». Регламент соревнований. Итоги и награждение победителей. Соревнования по туристскому многоборью. Понятия о дистанции, этапах, таблице штрафов. Разрядные требования. Особенности проведения соревнований по спортивному туризму в зимнее время.</w:t>
      </w:r>
    </w:p>
    <w:p w:rsidR="00C82808" w:rsidRDefault="00C82808" w:rsidP="00010048">
      <w:pPr>
        <w:shd w:val="clear" w:color="auto" w:fill="FFFFFF"/>
        <w:spacing w:line="360" w:lineRule="auto"/>
        <w:jc w:val="both"/>
        <w:rPr>
          <w:rFonts w:ascii="Times New Roman" w:hAnsi="Times New Roman" w:cs="Times New Roman"/>
          <w:b/>
          <w:color w:val="000000"/>
          <w:sz w:val="28"/>
          <w:szCs w:val="28"/>
        </w:rPr>
      </w:pP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9.Медицина.  Первая (доврачебная) помощь.</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Повторение гигиенических правил туриста изученных на первом году занятий. Питьевой режим в походе. Способы обеззараживания воды. Правила использования химических средств защиты от кровососущих. Индивидуальный медицинский пакет туриста. Первая медицинская помощь при ожогах, обморожениях, головных болях, желудочных, простудных заболеваниях, ссадинах, укусах насекомых и пресмыкающихся, при растяжении связок. Меры предупреждения перечисленных травм и заболеваний. Как остановить кровотечения?. Способы транспортировки пострадавшего. Обязанности санитаров туристской группы при подготовке и во время похода. Ежедневный санитарный контроль за соблюдением правил личной гигиены, за чистотой посуды. Опасности бесконтрольного потребления грибов, ягод, трав.</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10. Физическая подготовка.</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Краткие сведения о строении и функциях организма человека. Понятие об атлетической гимнастике. Соблюдение техники безопасности при работе со снарядами в зале. Разминка. Занятия по индивидуальным комплексам. </w:t>
      </w:r>
      <w:r w:rsidRPr="00F756DD">
        <w:rPr>
          <w:rFonts w:ascii="Times New Roman" w:hAnsi="Times New Roman" w:cs="Times New Roman"/>
          <w:color w:val="000000"/>
          <w:sz w:val="28"/>
          <w:szCs w:val="28"/>
        </w:rPr>
        <w:lastRenderedPageBreak/>
        <w:t>Понятие о специальной физической подготовке. Упражнения для развития выносливости: кроссовый бег по пересеченной местности, длительная езда на велосипеде. Упражнения для развития быстроты: челночный бег, эстафеты. Упражнения для развития силы: отжимания, пресс. Упражнения для развития ловкости: ходьба по бревну, прыжки через поваленное дерево.</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11.Участие в туристских соревнованиях.</w:t>
      </w:r>
    </w:p>
    <w:p w:rsidR="00C82808" w:rsidRPr="00B152A4" w:rsidRDefault="006B3E8E" w:rsidP="00B152A4">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Участие в туристских соревнованиях, проводимых МБУДО «Станция юных туристов» в течение учебного года: соревнования по туристской технике и спортивному ориентированию, районный туристский слет, городские соревнования. Виды и характер соревнований. Возрастные группы. Допуск к соревнованию. Обязанности участников соревнований. Разрядные требования.</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12.Техника преодоления препятствий.</w:t>
      </w:r>
    </w:p>
    <w:p w:rsidR="00E6591F" w:rsidRPr="00C82808" w:rsidRDefault="006B3E8E" w:rsidP="00C82808">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Характеристика типичных препятствий, встречающихся в пути. Подъемы и спуски. Выбор наиболее безопасного пути прохождения. Переправы по кладям, бревнам. Выбор места переправы, наведение переправы. Страховка и самостраховка.</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13. Велотуризм</w:t>
      </w:r>
      <w:r w:rsidRPr="00F756DD">
        <w:rPr>
          <w:rFonts w:ascii="Times New Roman" w:hAnsi="Times New Roman" w:cs="Times New Roman"/>
          <w:color w:val="000000"/>
          <w:sz w:val="28"/>
          <w:szCs w:val="28"/>
        </w:rPr>
        <w:t>.</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Техника езды на велосипеде по рельефу. Фигурное вождение. Триал. Ралли. Велоориентирование. ПДД</w:t>
      </w:r>
    </w:p>
    <w:p w:rsidR="00C82808" w:rsidRDefault="00C82808">
      <w:pPr>
        <w:shd w:val="clear" w:color="auto" w:fill="FFFFFF"/>
        <w:spacing w:line="480" w:lineRule="auto"/>
        <w:jc w:val="center"/>
        <w:rPr>
          <w:rFonts w:ascii="Times New Roman" w:hAnsi="Times New Roman" w:cs="Times New Roman"/>
          <w:b/>
          <w:color w:val="000000"/>
          <w:sz w:val="28"/>
          <w:szCs w:val="28"/>
        </w:rPr>
      </w:pPr>
    </w:p>
    <w:p w:rsidR="005E5A36" w:rsidRPr="00F756DD" w:rsidRDefault="006B3E8E">
      <w:pPr>
        <w:shd w:val="clear" w:color="auto" w:fill="FFFFFF"/>
        <w:spacing w:line="480" w:lineRule="auto"/>
        <w:jc w:val="center"/>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УЧЕБНО-ТЕМАТИЧЕСКИЙ ПЛАН 3-ЕГО ГОДА ОБУЧЕНИЯ НА 144 ЧАСА</w:t>
      </w:r>
    </w:p>
    <w:tbl>
      <w:tblPr>
        <w:tblStyle w:val="Style48"/>
        <w:tblW w:w="9339" w:type="dxa"/>
        <w:tblInd w:w="0" w:type="dxa"/>
        <w:tblBorders>
          <w:top w:val="single" w:sz="6" w:space="0" w:color="000000"/>
          <w:left w:val="single" w:sz="6" w:space="0" w:color="000000"/>
          <w:bottom w:val="single" w:sz="6" w:space="0" w:color="000000"/>
          <w:right w:val="single" w:sz="6" w:space="0" w:color="000000"/>
        </w:tblBorders>
        <w:tblLayout w:type="fixed"/>
        <w:tblLook w:val="04A0"/>
      </w:tblPr>
      <w:tblGrid>
        <w:gridCol w:w="511"/>
        <w:gridCol w:w="2371"/>
        <w:gridCol w:w="3223"/>
        <w:gridCol w:w="827"/>
        <w:gridCol w:w="1058"/>
        <w:gridCol w:w="1349"/>
      </w:tblGrid>
      <w:tr w:rsidR="005E5A36" w:rsidRPr="00F756DD">
        <w:trPr>
          <w:trHeight w:val="366"/>
        </w:trPr>
        <w:tc>
          <w:tcPr>
            <w:tcW w:w="511"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b/>
                <w:color w:val="000000"/>
              </w:rPr>
            </w:pPr>
            <w:r w:rsidRPr="00F756DD">
              <w:rPr>
                <w:rFonts w:ascii="Times New Roman" w:hAnsi="Times New Roman" w:cs="Times New Roman"/>
                <w:b/>
                <w:color w:val="000000"/>
              </w:rPr>
              <w:t>№</w:t>
            </w:r>
          </w:p>
        </w:tc>
        <w:tc>
          <w:tcPr>
            <w:tcW w:w="2371" w:type="dxa"/>
            <w:vMerge w:val="restart"/>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spacing w:after="120"/>
              <w:jc w:val="center"/>
              <w:rPr>
                <w:rFonts w:ascii="Times New Roman" w:hAnsi="Times New Roman" w:cs="Times New Roman"/>
                <w:b/>
                <w:color w:val="000000"/>
              </w:rPr>
            </w:pPr>
            <w:r w:rsidRPr="00F756DD">
              <w:rPr>
                <w:rFonts w:ascii="Times New Roman" w:hAnsi="Times New Roman" w:cs="Times New Roman"/>
                <w:b/>
                <w:color w:val="000000"/>
              </w:rPr>
              <w:t>Раздел</w:t>
            </w:r>
          </w:p>
        </w:tc>
        <w:tc>
          <w:tcPr>
            <w:tcW w:w="3223" w:type="dxa"/>
            <w:vMerge w:val="restart"/>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b/>
                <w:color w:val="000000"/>
              </w:rPr>
            </w:pPr>
            <w:r w:rsidRPr="00F756DD">
              <w:rPr>
                <w:rFonts w:ascii="Times New Roman" w:hAnsi="Times New Roman" w:cs="Times New Roman"/>
                <w:b/>
                <w:color w:val="000000"/>
              </w:rPr>
              <w:t>Тема</w:t>
            </w:r>
          </w:p>
        </w:tc>
        <w:tc>
          <w:tcPr>
            <w:tcW w:w="1885" w:type="dxa"/>
            <w:gridSpan w:val="2"/>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spacing w:after="120"/>
              <w:jc w:val="center"/>
              <w:rPr>
                <w:rFonts w:ascii="Times New Roman" w:hAnsi="Times New Roman" w:cs="Times New Roman"/>
                <w:b/>
                <w:color w:val="000000"/>
              </w:rPr>
            </w:pPr>
            <w:r w:rsidRPr="00F756DD">
              <w:rPr>
                <w:rFonts w:ascii="Times New Roman" w:hAnsi="Times New Roman" w:cs="Times New Roman"/>
                <w:b/>
                <w:color w:val="000000"/>
              </w:rPr>
              <w:t>Виды занятий</w:t>
            </w:r>
          </w:p>
        </w:tc>
        <w:tc>
          <w:tcPr>
            <w:tcW w:w="1349" w:type="dxa"/>
            <w:vMerge w:val="restart"/>
            <w:tcBorders>
              <w:top w:val="single" w:sz="6" w:space="0" w:color="000000"/>
              <w:left w:val="single" w:sz="4" w:space="0" w:color="000000"/>
              <w:right w:val="single" w:sz="6" w:space="0" w:color="000000"/>
            </w:tcBorders>
            <w:shd w:val="clear" w:color="auto" w:fill="FFFFFF"/>
          </w:tcPr>
          <w:p w:rsidR="005E5A36" w:rsidRPr="00F756DD" w:rsidRDefault="006B3E8E">
            <w:pPr>
              <w:jc w:val="center"/>
              <w:rPr>
                <w:rFonts w:ascii="Times New Roman" w:hAnsi="Times New Roman" w:cs="Times New Roman"/>
                <w:b/>
                <w:color w:val="000000"/>
              </w:rPr>
            </w:pPr>
            <w:r w:rsidRPr="00F756DD">
              <w:rPr>
                <w:rFonts w:ascii="Times New Roman" w:hAnsi="Times New Roman" w:cs="Times New Roman"/>
                <w:b/>
                <w:color w:val="000000"/>
              </w:rPr>
              <w:t>Форма контроля</w:t>
            </w:r>
          </w:p>
        </w:tc>
      </w:tr>
      <w:tr w:rsidR="005E5A36" w:rsidRPr="00F756DD">
        <w:trPr>
          <w:trHeight w:val="344"/>
        </w:trPr>
        <w:tc>
          <w:tcPr>
            <w:tcW w:w="511" w:type="dxa"/>
            <w:vMerge/>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5E5A36">
            <w:pPr>
              <w:widowControl w:val="0"/>
              <w:spacing w:line="276" w:lineRule="auto"/>
              <w:rPr>
                <w:rFonts w:ascii="Times New Roman" w:hAnsi="Times New Roman" w:cs="Times New Roman"/>
                <w:b/>
                <w:color w:val="000000"/>
              </w:rPr>
            </w:pPr>
          </w:p>
        </w:tc>
        <w:tc>
          <w:tcPr>
            <w:tcW w:w="2371" w:type="dxa"/>
            <w:vMerge/>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5E5A36">
            <w:pPr>
              <w:widowControl w:val="0"/>
              <w:spacing w:line="276" w:lineRule="auto"/>
              <w:rPr>
                <w:rFonts w:ascii="Times New Roman" w:hAnsi="Times New Roman" w:cs="Times New Roman"/>
                <w:b/>
                <w:color w:val="000000"/>
              </w:rPr>
            </w:pPr>
          </w:p>
        </w:tc>
        <w:tc>
          <w:tcPr>
            <w:tcW w:w="3223" w:type="dxa"/>
            <w:vMerge/>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5E5A36">
            <w:pPr>
              <w:widowControl w:val="0"/>
              <w:spacing w:line="276" w:lineRule="auto"/>
              <w:rPr>
                <w:rFonts w:ascii="Times New Roman" w:hAnsi="Times New Roman" w:cs="Times New Roman"/>
                <w:b/>
                <w:color w:val="000000"/>
              </w:rPr>
            </w:pPr>
          </w:p>
        </w:tc>
        <w:tc>
          <w:tcPr>
            <w:tcW w:w="827"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b/>
                <w:color w:val="000000"/>
              </w:rPr>
            </w:pPr>
            <w:r w:rsidRPr="00F756DD">
              <w:rPr>
                <w:rFonts w:ascii="Times New Roman" w:hAnsi="Times New Roman" w:cs="Times New Roman"/>
                <w:b/>
                <w:color w:val="000000"/>
              </w:rPr>
              <w:t>теория</w:t>
            </w:r>
          </w:p>
        </w:tc>
        <w:tc>
          <w:tcPr>
            <w:tcW w:w="1058"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spacing w:after="120"/>
              <w:jc w:val="center"/>
              <w:rPr>
                <w:rFonts w:ascii="Times New Roman" w:hAnsi="Times New Roman" w:cs="Times New Roman"/>
                <w:b/>
                <w:color w:val="000000"/>
              </w:rPr>
            </w:pPr>
            <w:r w:rsidRPr="00F756DD">
              <w:rPr>
                <w:rFonts w:ascii="Times New Roman" w:hAnsi="Times New Roman" w:cs="Times New Roman"/>
                <w:b/>
                <w:color w:val="000000"/>
              </w:rPr>
              <w:t>практика</w:t>
            </w:r>
          </w:p>
        </w:tc>
        <w:tc>
          <w:tcPr>
            <w:tcW w:w="1349" w:type="dxa"/>
            <w:vMerge/>
            <w:tcBorders>
              <w:top w:val="single" w:sz="6" w:space="0" w:color="000000"/>
              <w:left w:val="single" w:sz="4" w:space="0" w:color="000000"/>
              <w:right w:val="single" w:sz="6" w:space="0" w:color="000000"/>
            </w:tcBorders>
            <w:shd w:val="clear" w:color="auto" w:fill="FFFFFF"/>
          </w:tcPr>
          <w:p w:rsidR="005E5A36" w:rsidRPr="00F756DD" w:rsidRDefault="005E5A36">
            <w:pPr>
              <w:widowControl w:val="0"/>
              <w:spacing w:line="276" w:lineRule="auto"/>
              <w:rPr>
                <w:rFonts w:ascii="Times New Roman" w:hAnsi="Times New Roman" w:cs="Times New Roman"/>
                <w:b/>
                <w:color w:val="000000"/>
              </w:rPr>
            </w:pPr>
          </w:p>
        </w:tc>
      </w:tr>
      <w:tr w:rsidR="005E5A36" w:rsidRPr="00F756DD">
        <w:trPr>
          <w:trHeight w:val="445"/>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rPr>
                <w:rFonts w:ascii="Times New Roman" w:hAnsi="Times New Roman" w:cs="Times New Roman"/>
                <w:color w:val="000000"/>
              </w:rPr>
            </w:pPr>
            <w:r w:rsidRPr="00F756DD">
              <w:rPr>
                <w:rFonts w:ascii="Times New Roman" w:hAnsi="Times New Roman" w:cs="Times New Roman"/>
                <w:color w:val="000000"/>
              </w:rPr>
              <w:t xml:space="preserve"> 1.</w:t>
            </w:r>
          </w:p>
        </w:tc>
        <w:tc>
          <w:tcPr>
            <w:tcW w:w="2371" w:type="dxa"/>
            <w:tcBorders>
              <w:top w:val="single" w:sz="6" w:space="0" w:color="000000"/>
              <w:left w:val="single" w:sz="6" w:space="0" w:color="000000"/>
              <w:bottom w:val="single" w:sz="6" w:space="0" w:color="000000"/>
              <w:right w:val="single" w:sz="4" w:space="0" w:color="000000"/>
            </w:tcBorders>
            <w:shd w:val="clear" w:color="auto" w:fill="FFFFFF"/>
          </w:tcPr>
          <w:p w:rsidR="005E5A36" w:rsidRPr="00F756DD" w:rsidRDefault="006B3E8E">
            <w:pPr>
              <w:spacing w:after="120"/>
              <w:rPr>
                <w:rFonts w:ascii="Times New Roman" w:hAnsi="Times New Roman" w:cs="Times New Roman"/>
                <w:color w:val="000000"/>
              </w:rPr>
            </w:pPr>
            <w:r w:rsidRPr="00F756DD">
              <w:rPr>
                <w:rFonts w:ascii="Times New Roman" w:hAnsi="Times New Roman" w:cs="Times New Roman"/>
                <w:color w:val="000000"/>
              </w:rPr>
              <w:t xml:space="preserve"> Краеведение</w:t>
            </w:r>
          </w:p>
        </w:tc>
        <w:tc>
          <w:tcPr>
            <w:tcW w:w="3223" w:type="dxa"/>
            <w:tcBorders>
              <w:top w:val="single" w:sz="6" w:space="0" w:color="000000"/>
              <w:left w:val="single" w:sz="4" w:space="0" w:color="000000"/>
              <w:bottom w:val="single" w:sz="6" w:space="0" w:color="000000"/>
              <w:right w:val="single" w:sz="6" w:space="0" w:color="000000"/>
            </w:tcBorders>
            <w:shd w:val="clear" w:color="auto" w:fill="FFFFFF"/>
          </w:tcPr>
          <w:p w:rsidR="005E5A36" w:rsidRPr="00F756DD" w:rsidRDefault="006B3E8E">
            <w:pPr>
              <w:spacing w:after="120"/>
              <w:rPr>
                <w:rFonts w:ascii="Times New Roman" w:hAnsi="Times New Roman" w:cs="Times New Roman"/>
                <w:color w:val="000000"/>
              </w:rPr>
            </w:pPr>
            <w:r w:rsidRPr="00F756DD">
              <w:rPr>
                <w:rFonts w:ascii="Times New Roman" w:hAnsi="Times New Roman" w:cs="Times New Roman"/>
                <w:color w:val="000000"/>
              </w:rPr>
              <w:t xml:space="preserve"> Их именами названы улицы Казани</w:t>
            </w:r>
            <w:r w:rsidR="00B47D10" w:rsidRPr="00F756DD">
              <w:rPr>
                <w:rFonts w:ascii="Times New Roman" w:hAnsi="Times New Roman" w:cs="Times New Roman"/>
                <w:color w:val="000000"/>
              </w:rPr>
              <w:t xml:space="preserve"> .Наследие Казани</w:t>
            </w:r>
            <w:r w:rsidR="00E6591F" w:rsidRPr="00F756DD">
              <w:rPr>
                <w:rFonts w:ascii="Times New Roman" w:hAnsi="Times New Roman" w:cs="Times New Roman"/>
                <w:color w:val="000000"/>
              </w:rPr>
              <w:t>. Гимн РФ,РТ.</w:t>
            </w:r>
          </w:p>
        </w:tc>
        <w:tc>
          <w:tcPr>
            <w:tcW w:w="827"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3</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spacing w:after="120"/>
              <w:jc w:val="center"/>
              <w:rPr>
                <w:rFonts w:ascii="Times New Roman" w:hAnsi="Times New Roman" w:cs="Times New Roman"/>
                <w:color w:val="000000"/>
              </w:rPr>
            </w:pPr>
            <w:r w:rsidRPr="00F756DD">
              <w:rPr>
                <w:rFonts w:ascii="Times New Roman" w:hAnsi="Times New Roman" w:cs="Times New Roman"/>
                <w:color w:val="000000"/>
              </w:rPr>
              <w:t>3</w:t>
            </w:r>
          </w:p>
        </w:tc>
        <w:tc>
          <w:tcPr>
            <w:tcW w:w="1349" w:type="dxa"/>
            <w:tcBorders>
              <w:top w:val="single" w:sz="6" w:space="0" w:color="000000"/>
              <w:left w:val="single" w:sz="6" w:space="0" w:color="000000"/>
              <w:bottom w:val="single" w:sz="6" w:space="0" w:color="000000"/>
              <w:right w:val="single" w:sz="6" w:space="0" w:color="000000"/>
            </w:tcBorders>
            <w:shd w:val="clear" w:color="auto" w:fill="FFFFFF"/>
          </w:tcPr>
          <w:p w:rsidR="005E5A36" w:rsidRPr="00F756DD" w:rsidRDefault="006B3E8E">
            <w:pPr>
              <w:jc w:val="center"/>
              <w:rPr>
                <w:rFonts w:ascii="Times New Roman" w:hAnsi="Times New Roman" w:cs="Times New Roman"/>
                <w:color w:val="000000"/>
              </w:rPr>
            </w:pPr>
            <w:r w:rsidRPr="00F756DD">
              <w:rPr>
                <w:rFonts w:ascii="Times New Roman" w:hAnsi="Times New Roman" w:cs="Times New Roman"/>
                <w:color w:val="000000"/>
              </w:rPr>
              <w:t>опрос</w:t>
            </w:r>
          </w:p>
        </w:tc>
      </w:tr>
      <w:tr w:rsidR="008A6EB6" w:rsidRPr="00F756DD">
        <w:trPr>
          <w:trHeight w:val="617"/>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rPr>
                <w:rFonts w:ascii="Times New Roman" w:hAnsi="Times New Roman" w:cs="Times New Roman"/>
                <w:color w:val="000000"/>
              </w:rPr>
            </w:pPr>
            <w:r w:rsidRPr="00F756DD">
              <w:rPr>
                <w:rFonts w:ascii="Times New Roman" w:hAnsi="Times New Roman" w:cs="Times New Roman"/>
                <w:color w:val="000000"/>
              </w:rPr>
              <w:t xml:space="preserve"> 2.</w:t>
            </w:r>
          </w:p>
        </w:tc>
        <w:tc>
          <w:tcPr>
            <w:tcW w:w="2371" w:type="dxa"/>
            <w:tcBorders>
              <w:top w:val="single" w:sz="6" w:space="0" w:color="000000"/>
              <w:left w:val="single" w:sz="6" w:space="0" w:color="000000"/>
              <w:bottom w:val="single" w:sz="6" w:space="0" w:color="000000"/>
              <w:right w:val="single" w:sz="4"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Профориентация</w:t>
            </w:r>
          </w:p>
        </w:tc>
        <w:tc>
          <w:tcPr>
            <w:tcW w:w="3223" w:type="dxa"/>
            <w:tcBorders>
              <w:top w:val="single" w:sz="6" w:space="0" w:color="000000"/>
              <w:left w:val="single" w:sz="4" w:space="0" w:color="000000"/>
              <w:bottom w:val="single" w:sz="6" w:space="0" w:color="000000"/>
              <w:right w:val="single" w:sz="6"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Выбор специализации в сфере туризма</w:t>
            </w:r>
          </w:p>
        </w:tc>
        <w:tc>
          <w:tcPr>
            <w:tcW w:w="827"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jc w:val="center"/>
              <w:rPr>
                <w:rFonts w:ascii="Times New Roman" w:hAnsi="Times New Roman" w:cs="Times New Roman"/>
                <w:color w:val="000000"/>
              </w:rPr>
            </w:pPr>
            <w:r w:rsidRPr="00F756DD">
              <w:rPr>
                <w:rFonts w:ascii="Times New Roman" w:hAnsi="Times New Roman" w:cs="Times New Roman"/>
                <w:color w:val="000000"/>
              </w:rPr>
              <w:t>1</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jc w:val="center"/>
              <w:rPr>
                <w:rFonts w:ascii="Times New Roman" w:hAnsi="Times New Roman" w:cs="Times New Roman"/>
                <w:color w:val="000000"/>
              </w:rPr>
            </w:pPr>
          </w:p>
        </w:tc>
        <w:tc>
          <w:tcPr>
            <w:tcW w:w="1349"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jc w:val="center"/>
              <w:rPr>
                <w:rFonts w:ascii="Times New Roman" w:hAnsi="Times New Roman" w:cs="Times New Roman"/>
                <w:color w:val="000000"/>
              </w:rPr>
            </w:pPr>
            <w:r w:rsidRPr="00F756DD">
              <w:rPr>
                <w:rFonts w:ascii="Times New Roman" w:hAnsi="Times New Roman" w:cs="Times New Roman"/>
                <w:color w:val="000000"/>
              </w:rPr>
              <w:t>этапный</w:t>
            </w:r>
          </w:p>
        </w:tc>
      </w:tr>
      <w:tr w:rsidR="008A6EB6" w:rsidRPr="00F756DD">
        <w:trPr>
          <w:trHeight w:val="681"/>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rPr>
                <w:rFonts w:ascii="Times New Roman" w:hAnsi="Times New Roman" w:cs="Times New Roman"/>
                <w:color w:val="000000"/>
              </w:rPr>
            </w:pPr>
            <w:r w:rsidRPr="00F756DD">
              <w:rPr>
                <w:rFonts w:ascii="Times New Roman" w:hAnsi="Times New Roman" w:cs="Times New Roman"/>
                <w:color w:val="000000"/>
              </w:rPr>
              <w:lastRenderedPageBreak/>
              <w:t xml:space="preserve"> 3.</w:t>
            </w:r>
          </w:p>
        </w:tc>
        <w:tc>
          <w:tcPr>
            <w:tcW w:w="2371" w:type="dxa"/>
            <w:tcBorders>
              <w:top w:val="single" w:sz="6" w:space="0" w:color="000000"/>
              <w:left w:val="single" w:sz="6" w:space="0" w:color="000000"/>
              <w:bottom w:val="single" w:sz="6" w:space="0" w:color="000000"/>
              <w:right w:val="single" w:sz="4" w:space="0" w:color="000000"/>
            </w:tcBorders>
            <w:shd w:val="clear" w:color="auto" w:fill="FFFFFF"/>
          </w:tcPr>
          <w:p w:rsidR="008A6EB6" w:rsidRPr="00F756DD" w:rsidRDefault="008A6EB6" w:rsidP="008A6EB6">
            <w:pPr>
              <w:spacing w:after="120"/>
              <w:rPr>
                <w:rFonts w:ascii="Times New Roman" w:hAnsi="Times New Roman" w:cs="Times New Roman"/>
                <w:color w:val="000000"/>
              </w:rPr>
            </w:pPr>
            <w:r w:rsidRPr="00F756DD">
              <w:rPr>
                <w:rFonts w:ascii="Times New Roman" w:hAnsi="Times New Roman" w:cs="Times New Roman"/>
                <w:color w:val="000000"/>
              </w:rPr>
              <w:t xml:space="preserve">  Топография и ориентирование.</w:t>
            </w:r>
          </w:p>
        </w:tc>
        <w:tc>
          <w:tcPr>
            <w:tcW w:w="3223" w:type="dxa"/>
            <w:tcBorders>
              <w:top w:val="single" w:sz="6" w:space="0" w:color="000000"/>
              <w:left w:val="single" w:sz="4" w:space="0" w:color="000000"/>
              <w:bottom w:val="single" w:sz="6" w:space="0" w:color="000000"/>
              <w:right w:val="single" w:sz="6" w:space="0" w:color="000000"/>
            </w:tcBorders>
            <w:shd w:val="clear" w:color="auto" w:fill="FFFFFF"/>
          </w:tcPr>
          <w:p w:rsidR="008A6EB6" w:rsidRPr="00F756DD" w:rsidRDefault="008A6EB6" w:rsidP="008A6EB6">
            <w:pPr>
              <w:spacing w:after="120"/>
              <w:rPr>
                <w:rFonts w:ascii="Times New Roman" w:hAnsi="Times New Roman" w:cs="Times New Roman"/>
                <w:color w:val="000000"/>
              </w:rPr>
            </w:pPr>
            <w:r w:rsidRPr="00F756DD">
              <w:rPr>
                <w:rFonts w:ascii="Times New Roman" w:hAnsi="Times New Roman" w:cs="Times New Roman"/>
                <w:color w:val="000000"/>
              </w:rPr>
              <w:t xml:space="preserve"> Чтение карты и ориентирование на местности</w:t>
            </w:r>
          </w:p>
        </w:tc>
        <w:tc>
          <w:tcPr>
            <w:tcW w:w="827"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jc w:val="center"/>
              <w:rPr>
                <w:rFonts w:ascii="Times New Roman" w:hAnsi="Times New Roman" w:cs="Times New Roman"/>
                <w:color w:val="000000"/>
              </w:rPr>
            </w:pPr>
            <w:r w:rsidRPr="00F756DD">
              <w:rPr>
                <w:rFonts w:ascii="Times New Roman" w:hAnsi="Times New Roman" w:cs="Times New Roman"/>
                <w:color w:val="000000"/>
              </w:rPr>
              <w:t>2</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CB22A3" w:rsidP="006A5D76">
            <w:pPr>
              <w:spacing w:after="120"/>
              <w:jc w:val="center"/>
              <w:rPr>
                <w:rFonts w:ascii="Times New Roman" w:hAnsi="Times New Roman" w:cs="Times New Roman"/>
                <w:color w:val="000000"/>
              </w:rPr>
            </w:pPr>
            <w:r w:rsidRPr="00F756DD">
              <w:rPr>
                <w:rFonts w:ascii="Times New Roman" w:hAnsi="Times New Roman" w:cs="Times New Roman"/>
                <w:color w:val="000000"/>
              </w:rPr>
              <w:t>20</w:t>
            </w:r>
          </w:p>
        </w:tc>
        <w:tc>
          <w:tcPr>
            <w:tcW w:w="1349"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jc w:val="center"/>
              <w:rPr>
                <w:rFonts w:ascii="Times New Roman" w:hAnsi="Times New Roman" w:cs="Times New Roman"/>
                <w:color w:val="000000"/>
              </w:rPr>
            </w:pPr>
            <w:r w:rsidRPr="00F756DD">
              <w:rPr>
                <w:rFonts w:ascii="Times New Roman" w:hAnsi="Times New Roman" w:cs="Times New Roman"/>
                <w:color w:val="000000"/>
              </w:rPr>
              <w:t>текущий</w:t>
            </w:r>
          </w:p>
        </w:tc>
      </w:tr>
      <w:tr w:rsidR="008A6EB6" w:rsidRPr="00F756DD">
        <w:trPr>
          <w:trHeight w:val="621"/>
        </w:trPr>
        <w:tc>
          <w:tcPr>
            <w:tcW w:w="511" w:type="dxa"/>
            <w:tcBorders>
              <w:top w:val="single" w:sz="6" w:space="0" w:color="000000"/>
              <w:left w:val="single" w:sz="6" w:space="0" w:color="000000"/>
              <w:bottom w:val="single" w:sz="4" w:space="0" w:color="000000"/>
              <w:right w:val="single" w:sz="6"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 xml:space="preserve"> 4</w:t>
            </w:r>
          </w:p>
        </w:tc>
        <w:tc>
          <w:tcPr>
            <w:tcW w:w="2371" w:type="dxa"/>
            <w:tcBorders>
              <w:top w:val="single" w:sz="6" w:space="0" w:color="000000"/>
              <w:left w:val="single" w:sz="6" w:space="0" w:color="000000"/>
              <w:bottom w:val="single" w:sz="4" w:space="0" w:color="000000"/>
              <w:right w:val="single" w:sz="4"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 xml:space="preserve">  Туристский быт</w:t>
            </w:r>
          </w:p>
        </w:tc>
        <w:tc>
          <w:tcPr>
            <w:tcW w:w="3223" w:type="dxa"/>
            <w:tcBorders>
              <w:top w:val="single" w:sz="6" w:space="0" w:color="000000"/>
              <w:left w:val="single" w:sz="4" w:space="0" w:color="000000"/>
              <w:bottom w:val="single" w:sz="4" w:space="0" w:color="000000"/>
              <w:right w:val="single" w:sz="6" w:space="0" w:color="000000"/>
            </w:tcBorders>
            <w:shd w:val="clear" w:color="auto" w:fill="FFFFFF"/>
          </w:tcPr>
          <w:p w:rsidR="008A6EB6" w:rsidRPr="00F756DD" w:rsidRDefault="008A6EB6" w:rsidP="008A6EB6">
            <w:pPr>
              <w:rPr>
                <w:rFonts w:ascii="Times New Roman" w:hAnsi="Times New Roman" w:cs="Times New Roman"/>
              </w:rPr>
            </w:pPr>
            <w:r w:rsidRPr="00F756DD">
              <w:rPr>
                <w:rFonts w:ascii="Times New Roman" w:hAnsi="Times New Roman" w:cs="Times New Roman"/>
              </w:rPr>
              <w:t xml:space="preserve"> Привалы и ночлеги  </w:t>
            </w:r>
          </w:p>
        </w:tc>
        <w:tc>
          <w:tcPr>
            <w:tcW w:w="827" w:type="dxa"/>
            <w:tcBorders>
              <w:top w:val="single" w:sz="6" w:space="0" w:color="000000"/>
              <w:left w:val="single" w:sz="6" w:space="0" w:color="000000"/>
              <w:bottom w:val="single" w:sz="4"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color w:val="000000"/>
              </w:rPr>
            </w:pPr>
            <w:r w:rsidRPr="00F756DD">
              <w:rPr>
                <w:rFonts w:ascii="Times New Roman" w:hAnsi="Times New Roman" w:cs="Times New Roman"/>
                <w:color w:val="000000"/>
              </w:rPr>
              <w:t>1</w:t>
            </w:r>
          </w:p>
        </w:tc>
        <w:tc>
          <w:tcPr>
            <w:tcW w:w="1058" w:type="dxa"/>
            <w:tcBorders>
              <w:top w:val="single" w:sz="6" w:space="0" w:color="000000"/>
              <w:left w:val="single" w:sz="6" w:space="0" w:color="000000"/>
              <w:bottom w:val="single" w:sz="4"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color w:val="000000"/>
              </w:rPr>
            </w:pPr>
            <w:r w:rsidRPr="00F756DD">
              <w:rPr>
                <w:rFonts w:ascii="Times New Roman" w:hAnsi="Times New Roman" w:cs="Times New Roman"/>
                <w:color w:val="000000"/>
              </w:rPr>
              <w:t>2</w:t>
            </w:r>
          </w:p>
        </w:tc>
        <w:tc>
          <w:tcPr>
            <w:tcW w:w="1349" w:type="dxa"/>
            <w:tcBorders>
              <w:top w:val="single" w:sz="6" w:space="0" w:color="000000"/>
              <w:left w:val="single" w:sz="6" w:space="0" w:color="000000"/>
              <w:bottom w:val="single" w:sz="4"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color w:val="000000"/>
              </w:rPr>
            </w:pPr>
            <w:r w:rsidRPr="00F756DD">
              <w:rPr>
                <w:rFonts w:ascii="Times New Roman" w:hAnsi="Times New Roman" w:cs="Times New Roman"/>
                <w:color w:val="000000"/>
              </w:rPr>
              <w:t>текущий</w:t>
            </w:r>
          </w:p>
        </w:tc>
      </w:tr>
      <w:tr w:rsidR="008A6EB6" w:rsidRPr="00F756DD">
        <w:trPr>
          <w:trHeight w:val="460"/>
        </w:trPr>
        <w:tc>
          <w:tcPr>
            <w:tcW w:w="511" w:type="dxa"/>
            <w:tcBorders>
              <w:top w:val="single" w:sz="4" w:space="0" w:color="000000"/>
              <w:left w:val="single" w:sz="6" w:space="0" w:color="000000"/>
              <w:bottom w:val="single" w:sz="4" w:space="0" w:color="000000"/>
              <w:right w:val="single" w:sz="6"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 xml:space="preserve"> 5.</w:t>
            </w:r>
          </w:p>
        </w:tc>
        <w:tc>
          <w:tcPr>
            <w:tcW w:w="2371" w:type="dxa"/>
            <w:tcBorders>
              <w:top w:val="single" w:sz="4" w:space="0" w:color="000000"/>
              <w:left w:val="single" w:sz="6" w:space="0" w:color="000000"/>
              <w:bottom w:val="single" w:sz="4" w:space="0" w:color="000000"/>
              <w:right w:val="single" w:sz="4"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 xml:space="preserve">   Узлы  </w:t>
            </w:r>
          </w:p>
        </w:tc>
        <w:tc>
          <w:tcPr>
            <w:tcW w:w="3223" w:type="dxa"/>
            <w:tcBorders>
              <w:top w:val="single" w:sz="4" w:space="0" w:color="000000"/>
              <w:left w:val="single" w:sz="4" w:space="0" w:color="000000"/>
              <w:bottom w:val="single" w:sz="4" w:space="0" w:color="000000"/>
              <w:right w:val="single" w:sz="6"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Навыки  вязания узлов</w:t>
            </w:r>
          </w:p>
        </w:tc>
        <w:tc>
          <w:tcPr>
            <w:tcW w:w="827" w:type="dxa"/>
            <w:tcBorders>
              <w:top w:val="single" w:sz="4" w:space="0" w:color="000000"/>
              <w:left w:val="single" w:sz="6" w:space="0" w:color="000000"/>
              <w:bottom w:val="single" w:sz="4"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color w:val="000000"/>
              </w:rPr>
            </w:pPr>
          </w:p>
        </w:tc>
        <w:tc>
          <w:tcPr>
            <w:tcW w:w="1058" w:type="dxa"/>
            <w:tcBorders>
              <w:top w:val="single" w:sz="4" w:space="0" w:color="000000"/>
              <w:left w:val="single" w:sz="6" w:space="0" w:color="000000"/>
              <w:bottom w:val="single" w:sz="4"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color w:val="000000"/>
              </w:rPr>
            </w:pPr>
            <w:r w:rsidRPr="00F756DD">
              <w:rPr>
                <w:rFonts w:ascii="Times New Roman" w:hAnsi="Times New Roman" w:cs="Times New Roman"/>
                <w:color w:val="000000"/>
              </w:rPr>
              <w:t>4</w:t>
            </w:r>
          </w:p>
        </w:tc>
        <w:tc>
          <w:tcPr>
            <w:tcW w:w="1349" w:type="dxa"/>
            <w:tcBorders>
              <w:top w:val="single" w:sz="4" w:space="0" w:color="000000"/>
              <w:left w:val="single" w:sz="6" w:space="0" w:color="000000"/>
              <w:bottom w:val="single" w:sz="4"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color w:val="000000"/>
              </w:rPr>
            </w:pPr>
            <w:r w:rsidRPr="00F756DD">
              <w:rPr>
                <w:rFonts w:ascii="Times New Roman" w:hAnsi="Times New Roman" w:cs="Times New Roman"/>
                <w:color w:val="000000"/>
              </w:rPr>
              <w:t>текущий</w:t>
            </w:r>
          </w:p>
        </w:tc>
      </w:tr>
      <w:tr w:rsidR="008A6EB6" w:rsidRPr="00F756DD">
        <w:trPr>
          <w:trHeight w:val="782"/>
        </w:trPr>
        <w:tc>
          <w:tcPr>
            <w:tcW w:w="511" w:type="dxa"/>
            <w:tcBorders>
              <w:top w:val="single" w:sz="4"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 xml:space="preserve"> 6</w:t>
            </w:r>
          </w:p>
        </w:tc>
        <w:tc>
          <w:tcPr>
            <w:tcW w:w="2371" w:type="dxa"/>
            <w:tcBorders>
              <w:top w:val="single" w:sz="4" w:space="0" w:color="000000"/>
              <w:left w:val="single" w:sz="6" w:space="0" w:color="000000"/>
              <w:bottom w:val="single" w:sz="6" w:space="0" w:color="000000"/>
              <w:right w:val="single" w:sz="4"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 xml:space="preserve"> Техническая подготовка </w:t>
            </w:r>
          </w:p>
        </w:tc>
        <w:tc>
          <w:tcPr>
            <w:tcW w:w="3223" w:type="dxa"/>
            <w:tcBorders>
              <w:top w:val="single" w:sz="4" w:space="0" w:color="000000"/>
              <w:left w:val="single" w:sz="4" w:space="0" w:color="000000"/>
              <w:bottom w:val="single" w:sz="6" w:space="0" w:color="000000"/>
              <w:right w:val="single" w:sz="6"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 xml:space="preserve"> Техника преодоления препятствий  дистанции 2 класса</w:t>
            </w:r>
          </w:p>
        </w:tc>
        <w:tc>
          <w:tcPr>
            <w:tcW w:w="827" w:type="dxa"/>
            <w:tcBorders>
              <w:top w:val="single" w:sz="4"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color w:val="000000"/>
              </w:rPr>
            </w:pPr>
          </w:p>
        </w:tc>
        <w:tc>
          <w:tcPr>
            <w:tcW w:w="1058" w:type="dxa"/>
            <w:tcBorders>
              <w:top w:val="single" w:sz="4" w:space="0" w:color="000000"/>
              <w:left w:val="single" w:sz="6" w:space="0" w:color="000000"/>
              <w:bottom w:val="single" w:sz="6" w:space="0" w:color="000000"/>
              <w:right w:val="single" w:sz="6" w:space="0" w:color="000000"/>
            </w:tcBorders>
            <w:shd w:val="clear" w:color="auto" w:fill="FFFFFF"/>
          </w:tcPr>
          <w:p w:rsidR="008A6EB6" w:rsidRPr="00F756DD" w:rsidRDefault="008A6EB6" w:rsidP="006A5D76">
            <w:pPr>
              <w:jc w:val="center"/>
              <w:rPr>
                <w:rFonts w:ascii="Times New Roman" w:hAnsi="Times New Roman" w:cs="Times New Roman"/>
                <w:color w:val="000000"/>
              </w:rPr>
            </w:pPr>
            <w:r w:rsidRPr="00F756DD">
              <w:rPr>
                <w:rFonts w:ascii="Times New Roman" w:hAnsi="Times New Roman" w:cs="Times New Roman"/>
                <w:color w:val="000000"/>
              </w:rPr>
              <w:t>2</w:t>
            </w:r>
            <w:r w:rsidR="006A5D76" w:rsidRPr="00F756DD">
              <w:rPr>
                <w:rFonts w:ascii="Times New Roman" w:hAnsi="Times New Roman" w:cs="Times New Roman"/>
                <w:color w:val="000000"/>
              </w:rPr>
              <w:t>2</w:t>
            </w:r>
          </w:p>
        </w:tc>
        <w:tc>
          <w:tcPr>
            <w:tcW w:w="1349" w:type="dxa"/>
            <w:tcBorders>
              <w:top w:val="single" w:sz="4"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color w:val="000000"/>
              </w:rPr>
            </w:pPr>
            <w:r w:rsidRPr="00F756DD">
              <w:rPr>
                <w:rFonts w:ascii="Times New Roman" w:hAnsi="Times New Roman" w:cs="Times New Roman"/>
                <w:color w:val="000000"/>
              </w:rPr>
              <w:t>текущий</w:t>
            </w:r>
          </w:p>
        </w:tc>
      </w:tr>
      <w:tr w:rsidR="008A6EB6" w:rsidRPr="00F756DD">
        <w:trPr>
          <w:trHeight w:val="456"/>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rPr>
                <w:rFonts w:ascii="Times New Roman" w:hAnsi="Times New Roman" w:cs="Times New Roman"/>
                <w:color w:val="000000"/>
              </w:rPr>
            </w:pPr>
            <w:r w:rsidRPr="00F756DD">
              <w:rPr>
                <w:rFonts w:ascii="Times New Roman" w:hAnsi="Times New Roman" w:cs="Times New Roman"/>
                <w:color w:val="000000"/>
              </w:rPr>
              <w:t xml:space="preserve">  7.</w:t>
            </w:r>
          </w:p>
        </w:tc>
        <w:tc>
          <w:tcPr>
            <w:tcW w:w="2371" w:type="dxa"/>
            <w:tcBorders>
              <w:top w:val="single" w:sz="6" w:space="0" w:color="000000"/>
              <w:left w:val="single" w:sz="6" w:space="0" w:color="000000"/>
              <w:bottom w:val="single" w:sz="6" w:space="0" w:color="000000"/>
              <w:right w:val="single" w:sz="4" w:space="0" w:color="000000"/>
            </w:tcBorders>
            <w:shd w:val="clear" w:color="auto" w:fill="FFFFFF"/>
          </w:tcPr>
          <w:p w:rsidR="008A6EB6" w:rsidRPr="00F756DD" w:rsidRDefault="008A6EB6" w:rsidP="008A6EB6">
            <w:pPr>
              <w:spacing w:after="120"/>
              <w:rPr>
                <w:rFonts w:ascii="Times New Roman" w:hAnsi="Times New Roman" w:cs="Times New Roman"/>
                <w:color w:val="000000"/>
              </w:rPr>
            </w:pPr>
            <w:r w:rsidRPr="00F756DD">
              <w:rPr>
                <w:rFonts w:ascii="Times New Roman" w:hAnsi="Times New Roman" w:cs="Times New Roman"/>
                <w:color w:val="000000"/>
              </w:rPr>
              <w:t xml:space="preserve"> Техника безопасности</w:t>
            </w:r>
          </w:p>
        </w:tc>
        <w:tc>
          <w:tcPr>
            <w:tcW w:w="3223" w:type="dxa"/>
            <w:tcBorders>
              <w:top w:val="single" w:sz="6" w:space="0" w:color="000000"/>
              <w:left w:val="single" w:sz="4" w:space="0" w:color="000000"/>
              <w:bottom w:val="single" w:sz="6" w:space="0" w:color="000000"/>
              <w:right w:val="single" w:sz="6" w:space="0" w:color="000000"/>
            </w:tcBorders>
            <w:shd w:val="clear" w:color="auto" w:fill="FFFFFF"/>
          </w:tcPr>
          <w:p w:rsidR="008A6EB6" w:rsidRPr="00F756DD" w:rsidRDefault="008A6EB6" w:rsidP="008A6EB6">
            <w:pPr>
              <w:spacing w:after="120"/>
              <w:rPr>
                <w:rFonts w:ascii="Times New Roman" w:hAnsi="Times New Roman" w:cs="Times New Roman"/>
                <w:color w:val="000000"/>
              </w:rPr>
            </w:pPr>
            <w:r w:rsidRPr="00F756DD">
              <w:rPr>
                <w:rFonts w:ascii="Times New Roman" w:hAnsi="Times New Roman" w:cs="Times New Roman"/>
                <w:color w:val="000000"/>
              </w:rPr>
              <w:t xml:space="preserve"> Обеспечение безопасности в походе</w:t>
            </w:r>
          </w:p>
        </w:tc>
        <w:tc>
          <w:tcPr>
            <w:tcW w:w="827"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jc w:val="center"/>
              <w:rPr>
                <w:rFonts w:ascii="Times New Roman" w:hAnsi="Times New Roman" w:cs="Times New Roman"/>
                <w:color w:val="000000"/>
              </w:rPr>
            </w:pPr>
            <w:r w:rsidRPr="00F756DD">
              <w:rPr>
                <w:rFonts w:ascii="Times New Roman" w:hAnsi="Times New Roman" w:cs="Times New Roman"/>
                <w:color w:val="000000"/>
              </w:rPr>
              <w:t>2</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jc w:val="center"/>
              <w:rPr>
                <w:rFonts w:ascii="Times New Roman" w:hAnsi="Times New Roman" w:cs="Times New Roman"/>
                <w:color w:val="000000"/>
              </w:rPr>
            </w:pPr>
            <w:r w:rsidRPr="00F756DD">
              <w:rPr>
                <w:rFonts w:ascii="Times New Roman" w:hAnsi="Times New Roman" w:cs="Times New Roman"/>
                <w:color w:val="000000"/>
              </w:rPr>
              <w:t>2</w:t>
            </w:r>
          </w:p>
        </w:tc>
        <w:tc>
          <w:tcPr>
            <w:tcW w:w="1349"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jc w:val="center"/>
              <w:rPr>
                <w:rFonts w:ascii="Times New Roman" w:hAnsi="Times New Roman" w:cs="Times New Roman"/>
                <w:color w:val="000000"/>
              </w:rPr>
            </w:pPr>
            <w:r w:rsidRPr="00F756DD">
              <w:rPr>
                <w:rFonts w:ascii="Times New Roman" w:hAnsi="Times New Roman" w:cs="Times New Roman"/>
                <w:color w:val="000000"/>
              </w:rPr>
              <w:t>текущий</w:t>
            </w:r>
          </w:p>
        </w:tc>
      </w:tr>
      <w:tr w:rsidR="008A6EB6" w:rsidRPr="00F756DD">
        <w:trPr>
          <w:trHeight w:val="419"/>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rPr>
                <w:rFonts w:ascii="Times New Roman" w:hAnsi="Times New Roman" w:cs="Times New Roman"/>
                <w:color w:val="000000"/>
              </w:rPr>
            </w:pPr>
            <w:r w:rsidRPr="00F756DD">
              <w:rPr>
                <w:rFonts w:ascii="Times New Roman" w:hAnsi="Times New Roman" w:cs="Times New Roman"/>
                <w:color w:val="000000"/>
              </w:rPr>
              <w:t xml:space="preserve"> 8.</w:t>
            </w:r>
          </w:p>
        </w:tc>
        <w:tc>
          <w:tcPr>
            <w:tcW w:w="2371" w:type="dxa"/>
            <w:tcBorders>
              <w:top w:val="single" w:sz="6" w:space="0" w:color="000000"/>
              <w:left w:val="single" w:sz="6" w:space="0" w:color="000000"/>
              <w:bottom w:val="single" w:sz="6" w:space="0" w:color="000000"/>
              <w:right w:val="single" w:sz="4" w:space="0" w:color="000000"/>
            </w:tcBorders>
            <w:shd w:val="clear" w:color="auto" w:fill="FFFFFF"/>
          </w:tcPr>
          <w:p w:rsidR="008A6EB6" w:rsidRPr="00F756DD" w:rsidRDefault="008A6EB6" w:rsidP="008A6EB6">
            <w:pPr>
              <w:spacing w:after="120"/>
              <w:rPr>
                <w:rFonts w:ascii="Times New Roman" w:hAnsi="Times New Roman" w:cs="Times New Roman"/>
                <w:color w:val="000000"/>
              </w:rPr>
            </w:pPr>
            <w:r w:rsidRPr="00F756DD">
              <w:rPr>
                <w:rFonts w:ascii="Times New Roman" w:hAnsi="Times New Roman" w:cs="Times New Roman"/>
                <w:color w:val="000000"/>
              </w:rPr>
              <w:t xml:space="preserve">  Медицина.</w:t>
            </w:r>
          </w:p>
        </w:tc>
        <w:tc>
          <w:tcPr>
            <w:tcW w:w="3223" w:type="dxa"/>
            <w:tcBorders>
              <w:top w:val="single" w:sz="6" w:space="0" w:color="000000"/>
              <w:left w:val="single" w:sz="4" w:space="0" w:color="000000"/>
              <w:bottom w:val="single" w:sz="6" w:space="0" w:color="000000"/>
              <w:right w:val="single" w:sz="6" w:space="0" w:color="000000"/>
            </w:tcBorders>
            <w:shd w:val="clear" w:color="auto" w:fill="FFFFFF"/>
          </w:tcPr>
          <w:p w:rsidR="008A6EB6" w:rsidRPr="00F756DD" w:rsidRDefault="008A6EB6" w:rsidP="008A6EB6">
            <w:pPr>
              <w:spacing w:after="120"/>
              <w:rPr>
                <w:rFonts w:ascii="Times New Roman" w:hAnsi="Times New Roman" w:cs="Times New Roman"/>
                <w:color w:val="000000"/>
              </w:rPr>
            </w:pPr>
            <w:r w:rsidRPr="00F756DD">
              <w:rPr>
                <w:rFonts w:ascii="Times New Roman" w:hAnsi="Times New Roman" w:cs="Times New Roman"/>
                <w:color w:val="000000"/>
              </w:rPr>
              <w:t xml:space="preserve"> Основы медицинских знаний и 1-я доврачебная помощь</w:t>
            </w:r>
          </w:p>
        </w:tc>
        <w:tc>
          <w:tcPr>
            <w:tcW w:w="827"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jc w:val="center"/>
              <w:rPr>
                <w:rFonts w:ascii="Times New Roman" w:hAnsi="Times New Roman" w:cs="Times New Roman"/>
                <w:color w:val="000000"/>
              </w:rPr>
            </w:pPr>
            <w:r w:rsidRPr="00F756DD">
              <w:rPr>
                <w:rFonts w:ascii="Times New Roman" w:hAnsi="Times New Roman" w:cs="Times New Roman"/>
                <w:color w:val="000000"/>
              </w:rPr>
              <w:t>4</w:t>
            </w:r>
          </w:p>
        </w:tc>
        <w:tc>
          <w:tcPr>
            <w:tcW w:w="1058" w:type="dxa"/>
            <w:tcBorders>
              <w:top w:val="single" w:sz="6" w:space="0" w:color="000000"/>
              <w:left w:val="single" w:sz="6" w:space="0" w:color="000000"/>
              <w:bottom w:val="single" w:sz="6" w:space="0" w:color="000000"/>
              <w:right w:val="single" w:sz="4" w:space="0" w:color="000000"/>
            </w:tcBorders>
            <w:shd w:val="clear" w:color="auto" w:fill="FFFFFF"/>
          </w:tcPr>
          <w:p w:rsidR="008A6EB6" w:rsidRPr="00F756DD" w:rsidRDefault="008A6EB6" w:rsidP="008A6EB6">
            <w:pPr>
              <w:spacing w:after="120"/>
              <w:jc w:val="center"/>
              <w:rPr>
                <w:rFonts w:ascii="Times New Roman" w:hAnsi="Times New Roman" w:cs="Times New Roman"/>
                <w:color w:val="000000"/>
              </w:rPr>
            </w:pPr>
            <w:r w:rsidRPr="00F756DD">
              <w:rPr>
                <w:rFonts w:ascii="Times New Roman" w:hAnsi="Times New Roman" w:cs="Times New Roman"/>
                <w:color w:val="000000"/>
              </w:rPr>
              <w:t>2</w:t>
            </w:r>
          </w:p>
        </w:tc>
        <w:tc>
          <w:tcPr>
            <w:tcW w:w="1349" w:type="dxa"/>
            <w:tcBorders>
              <w:top w:val="single" w:sz="6" w:space="0" w:color="000000"/>
              <w:left w:val="single" w:sz="4" w:space="0" w:color="000000"/>
              <w:bottom w:val="single" w:sz="6" w:space="0" w:color="000000"/>
              <w:right w:val="single" w:sz="6" w:space="0" w:color="000000"/>
            </w:tcBorders>
            <w:shd w:val="clear" w:color="auto" w:fill="FFFFFF"/>
          </w:tcPr>
          <w:p w:rsidR="008A6EB6" w:rsidRPr="00F756DD" w:rsidRDefault="008A6EB6" w:rsidP="008A6EB6">
            <w:pPr>
              <w:spacing w:after="120"/>
              <w:jc w:val="center"/>
              <w:rPr>
                <w:rFonts w:ascii="Times New Roman" w:hAnsi="Times New Roman" w:cs="Times New Roman"/>
                <w:color w:val="000000"/>
              </w:rPr>
            </w:pPr>
            <w:r w:rsidRPr="00F756DD">
              <w:rPr>
                <w:rFonts w:ascii="Times New Roman" w:hAnsi="Times New Roman" w:cs="Times New Roman"/>
                <w:color w:val="000000"/>
              </w:rPr>
              <w:t>этапный</w:t>
            </w:r>
          </w:p>
        </w:tc>
      </w:tr>
      <w:tr w:rsidR="008A6EB6" w:rsidRPr="00F756DD">
        <w:trPr>
          <w:trHeight w:val="644"/>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rPr>
                <w:rFonts w:ascii="Times New Roman" w:hAnsi="Times New Roman" w:cs="Times New Roman"/>
                <w:color w:val="000000"/>
              </w:rPr>
            </w:pPr>
            <w:r w:rsidRPr="00F756DD">
              <w:rPr>
                <w:rFonts w:ascii="Times New Roman" w:hAnsi="Times New Roman" w:cs="Times New Roman"/>
                <w:color w:val="000000"/>
              </w:rPr>
              <w:t> 9.</w:t>
            </w:r>
          </w:p>
        </w:tc>
        <w:tc>
          <w:tcPr>
            <w:tcW w:w="2371" w:type="dxa"/>
            <w:tcBorders>
              <w:top w:val="single" w:sz="6" w:space="0" w:color="000000"/>
              <w:left w:val="single" w:sz="6" w:space="0" w:color="000000"/>
              <w:bottom w:val="single" w:sz="6" w:space="0" w:color="000000"/>
              <w:right w:val="single" w:sz="4"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 xml:space="preserve"> Физическая подготовка </w:t>
            </w:r>
          </w:p>
        </w:tc>
        <w:tc>
          <w:tcPr>
            <w:tcW w:w="3223" w:type="dxa"/>
            <w:tcBorders>
              <w:top w:val="single" w:sz="6" w:space="0" w:color="000000"/>
              <w:left w:val="single" w:sz="4" w:space="0" w:color="000000"/>
              <w:bottom w:val="single" w:sz="6" w:space="0" w:color="000000"/>
              <w:right w:val="single" w:sz="6"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 xml:space="preserve"> Специальная физическая подготовка  </w:t>
            </w:r>
          </w:p>
        </w:tc>
        <w:tc>
          <w:tcPr>
            <w:tcW w:w="827"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color w:val="000000"/>
              </w:rPr>
            </w:pPr>
          </w:p>
        </w:tc>
        <w:tc>
          <w:tcPr>
            <w:tcW w:w="1058" w:type="dxa"/>
            <w:tcBorders>
              <w:top w:val="single" w:sz="6" w:space="0" w:color="000000"/>
              <w:left w:val="single" w:sz="6" w:space="0" w:color="000000"/>
              <w:bottom w:val="single" w:sz="6" w:space="0" w:color="000000"/>
              <w:right w:val="single" w:sz="4" w:space="0" w:color="000000"/>
            </w:tcBorders>
            <w:shd w:val="clear" w:color="auto" w:fill="FFFFFF"/>
          </w:tcPr>
          <w:p w:rsidR="008A6EB6" w:rsidRPr="00F756DD" w:rsidRDefault="006A5D76" w:rsidP="00897266">
            <w:pPr>
              <w:jc w:val="center"/>
              <w:rPr>
                <w:rFonts w:ascii="Times New Roman" w:hAnsi="Times New Roman" w:cs="Times New Roman"/>
                <w:color w:val="000000"/>
              </w:rPr>
            </w:pPr>
            <w:r w:rsidRPr="00F756DD">
              <w:rPr>
                <w:rFonts w:ascii="Times New Roman" w:hAnsi="Times New Roman" w:cs="Times New Roman"/>
                <w:color w:val="000000"/>
              </w:rPr>
              <w:t>3</w:t>
            </w:r>
            <w:r w:rsidR="00897266" w:rsidRPr="00F756DD">
              <w:rPr>
                <w:rFonts w:ascii="Times New Roman" w:hAnsi="Times New Roman" w:cs="Times New Roman"/>
                <w:color w:val="000000"/>
              </w:rPr>
              <w:t>4</w:t>
            </w:r>
          </w:p>
        </w:tc>
        <w:tc>
          <w:tcPr>
            <w:tcW w:w="1349" w:type="dxa"/>
            <w:tcBorders>
              <w:top w:val="single" w:sz="6" w:space="0" w:color="000000"/>
              <w:left w:val="single" w:sz="4" w:space="0" w:color="000000"/>
              <w:bottom w:val="single" w:sz="6"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color w:val="FF0000"/>
              </w:rPr>
            </w:pPr>
            <w:r w:rsidRPr="00F756DD">
              <w:rPr>
                <w:rFonts w:ascii="Times New Roman" w:hAnsi="Times New Roman" w:cs="Times New Roman"/>
                <w:color w:val="000000"/>
              </w:rPr>
              <w:t>текущий</w:t>
            </w:r>
          </w:p>
        </w:tc>
      </w:tr>
      <w:tr w:rsidR="008A6EB6" w:rsidRPr="00F756DD">
        <w:trPr>
          <w:trHeight w:val="644"/>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rPr>
                <w:rFonts w:ascii="Times New Roman" w:hAnsi="Times New Roman" w:cs="Times New Roman"/>
                <w:color w:val="000000"/>
              </w:rPr>
            </w:pPr>
            <w:r w:rsidRPr="00F756DD">
              <w:rPr>
                <w:rFonts w:ascii="Times New Roman" w:hAnsi="Times New Roman" w:cs="Times New Roman"/>
                <w:color w:val="000000"/>
              </w:rPr>
              <w:t> 10.</w:t>
            </w:r>
          </w:p>
        </w:tc>
        <w:tc>
          <w:tcPr>
            <w:tcW w:w="2371" w:type="dxa"/>
            <w:tcBorders>
              <w:top w:val="single" w:sz="6" w:space="0" w:color="000000"/>
              <w:left w:val="single" w:sz="6" w:space="0" w:color="000000"/>
              <w:bottom w:val="single" w:sz="6" w:space="0" w:color="000000"/>
              <w:right w:val="single" w:sz="4"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 xml:space="preserve">  Велотуризм</w:t>
            </w:r>
          </w:p>
        </w:tc>
        <w:tc>
          <w:tcPr>
            <w:tcW w:w="3223" w:type="dxa"/>
            <w:tcBorders>
              <w:top w:val="single" w:sz="6" w:space="0" w:color="000000"/>
              <w:left w:val="single" w:sz="4" w:space="0" w:color="000000"/>
              <w:bottom w:val="single" w:sz="6" w:space="0" w:color="000000"/>
              <w:right w:val="single" w:sz="6"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Техника  езды на велосипеде</w:t>
            </w:r>
          </w:p>
        </w:tc>
        <w:tc>
          <w:tcPr>
            <w:tcW w:w="827"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color w:val="000000"/>
              </w:rPr>
            </w:pPr>
          </w:p>
        </w:tc>
        <w:tc>
          <w:tcPr>
            <w:tcW w:w="1058" w:type="dxa"/>
            <w:tcBorders>
              <w:top w:val="single" w:sz="6" w:space="0" w:color="000000"/>
              <w:left w:val="single" w:sz="6" w:space="0" w:color="000000"/>
              <w:bottom w:val="single" w:sz="6" w:space="0" w:color="000000"/>
              <w:right w:val="single" w:sz="4" w:space="0" w:color="000000"/>
            </w:tcBorders>
            <w:shd w:val="clear" w:color="auto" w:fill="FFFFFF"/>
          </w:tcPr>
          <w:p w:rsidR="008A6EB6" w:rsidRPr="00F756DD" w:rsidRDefault="008A6EB6" w:rsidP="008A6EB6">
            <w:pPr>
              <w:jc w:val="center"/>
              <w:rPr>
                <w:rFonts w:ascii="Times New Roman" w:hAnsi="Times New Roman" w:cs="Times New Roman"/>
                <w:color w:val="000000"/>
              </w:rPr>
            </w:pPr>
            <w:r w:rsidRPr="00F756DD">
              <w:rPr>
                <w:rFonts w:ascii="Times New Roman" w:hAnsi="Times New Roman" w:cs="Times New Roman"/>
                <w:color w:val="000000"/>
              </w:rPr>
              <w:t>16</w:t>
            </w:r>
          </w:p>
        </w:tc>
        <w:tc>
          <w:tcPr>
            <w:tcW w:w="1349" w:type="dxa"/>
            <w:tcBorders>
              <w:top w:val="single" w:sz="6" w:space="0" w:color="000000"/>
              <w:left w:val="single" w:sz="4" w:space="0" w:color="000000"/>
              <w:bottom w:val="single" w:sz="6"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color w:val="000000"/>
              </w:rPr>
            </w:pPr>
            <w:r w:rsidRPr="00F756DD">
              <w:rPr>
                <w:rFonts w:ascii="Times New Roman" w:hAnsi="Times New Roman" w:cs="Times New Roman"/>
                <w:color w:val="000000"/>
              </w:rPr>
              <w:t>текущий</w:t>
            </w:r>
          </w:p>
        </w:tc>
      </w:tr>
      <w:tr w:rsidR="008A6EB6" w:rsidRPr="00F756DD">
        <w:trPr>
          <w:trHeight w:val="429"/>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spacing w:after="120"/>
              <w:rPr>
                <w:rFonts w:ascii="Times New Roman" w:hAnsi="Times New Roman" w:cs="Times New Roman"/>
                <w:color w:val="000000"/>
              </w:rPr>
            </w:pPr>
            <w:r w:rsidRPr="00F756DD">
              <w:rPr>
                <w:rFonts w:ascii="Times New Roman" w:hAnsi="Times New Roman" w:cs="Times New Roman"/>
                <w:color w:val="000000"/>
              </w:rPr>
              <w:t> 11</w:t>
            </w:r>
          </w:p>
        </w:tc>
        <w:tc>
          <w:tcPr>
            <w:tcW w:w="2371" w:type="dxa"/>
            <w:tcBorders>
              <w:top w:val="single" w:sz="6" w:space="0" w:color="000000"/>
              <w:left w:val="single" w:sz="6" w:space="0" w:color="000000"/>
              <w:bottom w:val="single" w:sz="6" w:space="0" w:color="000000"/>
              <w:right w:val="single" w:sz="4"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 xml:space="preserve">  Организация соревнований  </w:t>
            </w:r>
          </w:p>
        </w:tc>
        <w:tc>
          <w:tcPr>
            <w:tcW w:w="3223" w:type="dxa"/>
            <w:tcBorders>
              <w:top w:val="single" w:sz="6" w:space="0" w:color="000000"/>
              <w:left w:val="single" w:sz="4" w:space="0" w:color="000000"/>
              <w:bottom w:val="single" w:sz="6" w:space="0" w:color="000000"/>
              <w:right w:val="single" w:sz="4" w:space="0" w:color="000000"/>
            </w:tcBorders>
            <w:shd w:val="clear" w:color="auto" w:fill="FFFFFF"/>
          </w:tcPr>
          <w:p w:rsidR="008A6EB6" w:rsidRPr="00F756DD" w:rsidRDefault="008A6EB6" w:rsidP="008A6EB6">
            <w:pPr>
              <w:rPr>
                <w:rFonts w:ascii="Times New Roman" w:hAnsi="Times New Roman" w:cs="Times New Roman"/>
                <w:color w:val="000000"/>
              </w:rPr>
            </w:pPr>
            <w:r w:rsidRPr="00F756DD">
              <w:rPr>
                <w:rFonts w:ascii="Times New Roman" w:hAnsi="Times New Roman" w:cs="Times New Roman"/>
                <w:color w:val="000000"/>
              </w:rPr>
              <w:t xml:space="preserve">  Правила проведения и судейство соревнований</w:t>
            </w:r>
          </w:p>
        </w:tc>
        <w:tc>
          <w:tcPr>
            <w:tcW w:w="827" w:type="dxa"/>
            <w:tcBorders>
              <w:top w:val="single" w:sz="6" w:space="0" w:color="000000"/>
              <w:left w:val="single" w:sz="4" w:space="0" w:color="000000"/>
              <w:bottom w:val="single" w:sz="6" w:space="0" w:color="000000"/>
              <w:right w:val="single" w:sz="4" w:space="0" w:color="000000"/>
            </w:tcBorders>
            <w:shd w:val="clear" w:color="auto" w:fill="FFFFFF"/>
          </w:tcPr>
          <w:p w:rsidR="008A6EB6" w:rsidRPr="00F756DD" w:rsidRDefault="00CB22A3" w:rsidP="00CB22A3">
            <w:pPr>
              <w:jc w:val="center"/>
              <w:rPr>
                <w:rFonts w:ascii="Times New Roman" w:hAnsi="Times New Roman" w:cs="Times New Roman"/>
                <w:color w:val="404040"/>
              </w:rPr>
            </w:pPr>
            <w:r w:rsidRPr="00F756DD">
              <w:rPr>
                <w:rFonts w:ascii="Times New Roman" w:hAnsi="Times New Roman" w:cs="Times New Roman"/>
                <w:color w:val="404040"/>
              </w:rPr>
              <w:t>2</w:t>
            </w:r>
          </w:p>
        </w:tc>
        <w:tc>
          <w:tcPr>
            <w:tcW w:w="1058" w:type="dxa"/>
            <w:tcBorders>
              <w:top w:val="single" w:sz="6" w:space="0" w:color="000000"/>
              <w:left w:val="single" w:sz="4" w:space="0" w:color="000000"/>
              <w:bottom w:val="single" w:sz="6"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color w:val="000000"/>
              </w:rPr>
            </w:pPr>
            <w:r w:rsidRPr="00F756DD">
              <w:rPr>
                <w:rFonts w:ascii="Times New Roman" w:hAnsi="Times New Roman" w:cs="Times New Roman"/>
                <w:color w:val="000000"/>
              </w:rPr>
              <w:t>2</w:t>
            </w:r>
          </w:p>
        </w:tc>
        <w:tc>
          <w:tcPr>
            <w:tcW w:w="1349" w:type="dxa"/>
            <w:tcBorders>
              <w:top w:val="single" w:sz="6" w:space="0" w:color="000000"/>
              <w:left w:val="single" w:sz="6" w:space="0" w:color="000000"/>
              <w:bottom w:val="single" w:sz="6" w:space="0" w:color="000000"/>
              <w:right w:val="single" w:sz="6" w:space="0" w:color="000000"/>
            </w:tcBorders>
            <w:shd w:val="clear" w:color="auto" w:fill="FFFFFF"/>
          </w:tcPr>
          <w:p w:rsidR="008A6EB6" w:rsidRPr="00F756DD" w:rsidRDefault="008A6EB6" w:rsidP="008A6EB6">
            <w:pPr>
              <w:jc w:val="center"/>
              <w:rPr>
                <w:rFonts w:ascii="Times New Roman" w:hAnsi="Times New Roman" w:cs="Times New Roman"/>
                <w:b/>
                <w:color w:val="000000"/>
              </w:rPr>
            </w:pPr>
            <w:r w:rsidRPr="00F756DD">
              <w:rPr>
                <w:rFonts w:ascii="Times New Roman" w:hAnsi="Times New Roman" w:cs="Times New Roman"/>
                <w:color w:val="000000"/>
              </w:rPr>
              <w:t>текущий</w:t>
            </w:r>
          </w:p>
        </w:tc>
      </w:tr>
      <w:tr w:rsidR="008A6EB6" w:rsidRPr="00F756DD">
        <w:trPr>
          <w:trHeight w:val="390"/>
        </w:trPr>
        <w:tc>
          <w:tcPr>
            <w:tcW w:w="5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shd w:val="clear" w:color="auto" w:fill="FFFFFF"/>
              <w:ind w:left="8"/>
              <w:rPr>
                <w:rFonts w:ascii="Times New Roman" w:hAnsi="Times New Roman" w:cs="Times New Roman"/>
                <w:color w:val="000000"/>
              </w:rPr>
            </w:pPr>
            <w:r w:rsidRPr="00F756DD">
              <w:rPr>
                <w:rFonts w:ascii="Times New Roman" w:hAnsi="Times New Roman" w:cs="Times New Roman"/>
                <w:color w:val="000000"/>
              </w:rPr>
              <w:t>12</w:t>
            </w:r>
          </w:p>
        </w:tc>
        <w:tc>
          <w:tcPr>
            <w:tcW w:w="237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shd w:val="clear" w:color="auto" w:fill="FFFFFF"/>
              <w:ind w:left="8"/>
              <w:rPr>
                <w:rFonts w:ascii="Times New Roman" w:hAnsi="Times New Roman" w:cs="Times New Roman"/>
                <w:color w:val="000000"/>
              </w:rPr>
            </w:pPr>
            <w:r w:rsidRPr="00F756DD">
              <w:rPr>
                <w:rFonts w:ascii="Times New Roman" w:hAnsi="Times New Roman" w:cs="Times New Roman"/>
                <w:color w:val="000000"/>
              </w:rPr>
              <w:t>Участие в соревнованиях</w:t>
            </w:r>
          </w:p>
        </w:tc>
        <w:tc>
          <w:tcPr>
            <w:tcW w:w="32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shd w:val="clear" w:color="auto" w:fill="FFFFFF"/>
              <w:ind w:left="8"/>
              <w:rPr>
                <w:rFonts w:ascii="Times New Roman" w:hAnsi="Times New Roman" w:cs="Times New Roman"/>
                <w:color w:val="000000"/>
              </w:rPr>
            </w:pPr>
            <w:r w:rsidRPr="00F756DD">
              <w:rPr>
                <w:rFonts w:ascii="Times New Roman" w:hAnsi="Times New Roman" w:cs="Times New Roman"/>
                <w:color w:val="000000"/>
              </w:rPr>
              <w:t>Преодоление препятствий по судейским периллам</w:t>
            </w:r>
          </w:p>
        </w:tc>
        <w:tc>
          <w:tcPr>
            <w:tcW w:w="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shd w:val="clear" w:color="auto" w:fill="FFFFFF"/>
              <w:ind w:left="8"/>
              <w:jc w:val="center"/>
              <w:rPr>
                <w:rFonts w:ascii="Times New Roman" w:hAnsi="Times New Roman" w:cs="Times New Roman"/>
                <w:color w:val="000000"/>
              </w:rPr>
            </w:pPr>
          </w:p>
        </w:tc>
        <w:tc>
          <w:tcPr>
            <w:tcW w:w="10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97266">
            <w:pPr>
              <w:shd w:val="clear" w:color="auto" w:fill="FFFFFF"/>
              <w:ind w:left="8"/>
              <w:jc w:val="center"/>
              <w:rPr>
                <w:rFonts w:ascii="Times New Roman" w:hAnsi="Times New Roman" w:cs="Times New Roman"/>
                <w:color w:val="000000"/>
              </w:rPr>
            </w:pPr>
            <w:r w:rsidRPr="00F756DD">
              <w:rPr>
                <w:rFonts w:ascii="Times New Roman" w:hAnsi="Times New Roman" w:cs="Times New Roman"/>
                <w:color w:val="000000"/>
              </w:rPr>
              <w:t>2</w:t>
            </w:r>
            <w:r w:rsidR="00897266" w:rsidRPr="00F756DD">
              <w:rPr>
                <w:rFonts w:ascii="Times New Roman" w:hAnsi="Times New Roman" w:cs="Times New Roman"/>
                <w:color w:val="000000"/>
              </w:rPr>
              <w:t>2</w:t>
            </w:r>
          </w:p>
        </w:tc>
        <w:tc>
          <w:tcPr>
            <w:tcW w:w="134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shd w:val="clear" w:color="auto" w:fill="FFFFFF"/>
              <w:ind w:left="8"/>
              <w:jc w:val="center"/>
              <w:rPr>
                <w:rFonts w:ascii="Times New Roman" w:hAnsi="Times New Roman" w:cs="Times New Roman"/>
                <w:color w:val="000000"/>
              </w:rPr>
            </w:pPr>
            <w:r w:rsidRPr="00F756DD">
              <w:rPr>
                <w:rFonts w:ascii="Times New Roman" w:hAnsi="Times New Roman" w:cs="Times New Roman"/>
                <w:color w:val="000000"/>
              </w:rPr>
              <w:t>текущий</w:t>
            </w:r>
          </w:p>
        </w:tc>
      </w:tr>
      <w:tr w:rsidR="008A6EB6" w:rsidRPr="00F756DD">
        <w:trPr>
          <w:trHeight w:val="450"/>
        </w:trPr>
        <w:tc>
          <w:tcPr>
            <w:tcW w:w="5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shd w:val="clear" w:color="auto" w:fill="FFFFFF"/>
              <w:ind w:left="8"/>
              <w:rPr>
                <w:rFonts w:ascii="Times New Roman" w:hAnsi="Times New Roman" w:cs="Times New Roman"/>
                <w:color w:val="000000"/>
              </w:rPr>
            </w:pPr>
          </w:p>
        </w:tc>
        <w:tc>
          <w:tcPr>
            <w:tcW w:w="237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rPr>
                <w:rFonts w:ascii="Times New Roman" w:hAnsi="Times New Roman" w:cs="Times New Roman"/>
                <w:color w:val="000000"/>
              </w:rPr>
            </w:pPr>
          </w:p>
        </w:tc>
        <w:tc>
          <w:tcPr>
            <w:tcW w:w="32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rPr>
                <w:rFonts w:ascii="Times New Roman" w:hAnsi="Times New Roman" w:cs="Times New Roman"/>
                <w:color w:val="000000"/>
              </w:rPr>
            </w:pPr>
          </w:p>
        </w:tc>
        <w:tc>
          <w:tcPr>
            <w:tcW w:w="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jc w:val="center"/>
              <w:rPr>
                <w:rFonts w:ascii="Times New Roman" w:hAnsi="Times New Roman" w:cs="Times New Roman"/>
                <w:color w:val="000000"/>
              </w:rPr>
            </w:pPr>
          </w:p>
        </w:tc>
        <w:tc>
          <w:tcPr>
            <w:tcW w:w="10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jc w:val="center"/>
              <w:rPr>
                <w:rFonts w:ascii="Times New Roman" w:hAnsi="Times New Roman" w:cs="Times New Roman"/>
                <w:color w:val="000000"/>
              </w:rPr>
            </w:pPr>
          </w:p>
        </w:tc>
        <w:tc>
          <w:tcPr>
            <w:tcW w:w="134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jc w:val="center"/>
              <w:rPr>
                <w:rFonts w:ascii="Times New Roman" w:hAnsi="Times New Roman" w:cs="Times New Roman"/>
                <w:color w:val="000000"/>
              </w:rPr>
            </w:pPr>
          </w:p>
        </w:tc>
      </w:tr>
      <w:tr w:rsidR="008A6EB6" w:rsidRPr="00F756DD">
        <w:trPr>
          <w:trHeight w:val="450"/>
        </w:trPr>
        <w:tc>
          <w:tcPr>
            <w:tcW w:w="5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shd w:val="clear" w:color="auto" w:fill="FFFFFF"/>
              <w:ind w:left="8"/>
              <w:rPr>
                <w:rFonts w:ascii="Times New Roman" w:hAnsi="Times New Roman" w:cs="Times New Roman"/>
                <w:b/>
                <w:color w:val="000000"/>
              </w:rPr>
            </w:pPr>
          </w:p>
        </w:tc>
        <w:tc>
          <w:tcPr>
            <w:tcW w:w="237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rPr>
                <w:rFonts w:ascii="Times New Roman" w:hAnsi="Times New Roman" w:cs="Times New Roman"/>
                <w:b/>
                <w:color w:val="000000"/>
              </w:rPr>
            </w:pPr>
            <w:r w:rsidRPr="00F756DD">
              <w:rPr>
                <w:rFonts w:ascii="Times New Roman" w:hAnsi="Times New Roman" w:cs="Times New Roman"/>
                <w:b/>
                <w:color w:val="000000"/>
              </w:rPr>
              <w:t>Итого:</w:t>
            </w:r>
          </w:p>
        </w:tc>
        <w:tc>
          <w:tcPr>
            <w:tcW w:w="32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rPr>
                <w:rFonts w:ascii="Times New Roman" w:hAnsi="Times New Roman" w:cs="Times New Roman"/>
                <w:b/>
                <w:color w:val="000000"/>
              </w:rPr>
            </w:pPr>
          </w:p>
        </w:tc>
        <w:tc>
          <w:tcPr>
            <w:tcW w:w="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CB22A3">
            <w:pPr>
              <w:jc w:val="center"/>
              <w:rPr>
                <w:rFonts w:ascii="Times New Roman" w:hAnsi="Times New Roman" w:cs="Times New Roman"/>
                <w:b/>
                <w:color w:val="000000"/>
              </w:rPr>
            </w:pPr>
            <w:r w:rsidRPr="00F756DD">
              <w:rPr>
                <w:rFonts w:ascii="Times New Roman" w:hAnsi="Times New Roman" w:cs="Times New Roman"/>
                <w:b/>
                <w:color w:val="000000"/>
              </w:rPr>
              <w:t>1</w:t>
            </w:r>
            <w:r w:rsidR="00CB22A3" w:rsidRPr="00F756DD">
              <w:rPr>
                <w:rFonts w:ascii="Times New Roman" w:hAnsi="Times New Roman" w:cs="Times New Roman"/>
                <w:b/>
                <w:color w:val="000000"/>
              </w:rPr>
              <w:t>5</w:t>
            </w:r>
          </w:p>
        </w:tc>
        <w:tc>
          <w:tcPr>
            <w:tcW w:w="105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CB22A3">
            <w:pPr>
              <w:jc w:val="center"/>
              <w:rPr>
                <w:rFonts w:ascii="Times New Roman" w:hAnsi="Times New Roman" w:cs="Times New Roman"/>
                <w:b/>
                <w:color w:val="000000"/>
              </w:rPr>
            </w:pPr>
            <w:r w:rsidRPr="00F756DD">
              <w:rPr>
                <w:rFonts w:ascii="Times New Roman" w:hAnsi="Times New Roman" w:cs="Times New Roman"/>
                <w:b/>
                <w:color w:val="000000"/>
              </w:rPr>
              <w:t>12</w:t>
            </w:r>
            <w:r w:rsidR="00CB22A3" w:rsidRPr="00F756DD">
              <w:rPr>
                <w:rFonts w:ascii="Times New Roman" w:hAnsi="Times New Roman" w:cs="Times New Roman"/>
                <w:b/>
                <w:color w:val="000000"/>
              </w:rPr>
              <w:t>9</w:t>
            </w:r>
          </w:p>
        </w:tc>
        <w:tc>
          <w:tcPr>
            <w:tcW w:w="134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A6EB6" w:rsidRPr="00F756DD" w:rsidRDefault="008A6EB6" w:rsidP="008A6EB6">
            <w:pPr>
              <w:jc w:val="center"/>
              <w:rPr>
                <w:rFonts w:ascii="Times New Roman" w:hAnsi="Times New Roman" w:cs="Times New Roman"/>
                <w:b/>
                <w:color w:val="000000"/>
              </w:rPr>
            </w:pPr>
          </w:p>
        </w:tc>
      </w:tr>
    </w:tbl>
    <w:p w:rsidR="00E6591F" w:rsidRPr="00F756DD" w:rsidRDefault="00E6591F" w:rsidP="00C82808">
      <w:pPr>
        <w:shd w:val="clear" w:color="auto" w:fill="FFFFFF"/>
        <w:spacing w:line="480" w:lineRule="auto"/>
        <w:rPr>
          <w:rFonts w:ascii="Times New Roman" w:hAnsi="Times New Roman" w:cs="Times New Roman"/>
          <w:b/>
          <w:color w:val="000000"/>
          <w:sz w:val="28"/>
          <w:szCs w:val="28"/>
        </w:rPr>
      </w:pPr>
    </w:p>
    <w:p w:rsidR="005E5A36" w:rsidRPr="00F756DD" w:rsidRDefault="00C82808" w:rsidP="00C82808">
      <w:pPr>
        <w:shd w:val="clear" w:color="auto" w:fill="FFFFFF"/>
        <w:spacing w:line="48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6B3E8E" w:rsidRPr="00F756DD">
        <w:rPr>
          <w:rFonts w:ascii="Times New Roman" w:hAnsi="Times New Roman" w:cs="Times New Roman"/>
          <w:b/>
          <w:color w:val="000000"/>
          <w:sz w:val="28"/>
          <w:szCs w:val="28"/>
        </w:rPr>
        <w:t>СОДЕРЖАНИЕ ПРОГРАММЫ 3 ГОДА ОБУЧЕНИЯ</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1. Краеведение.</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Их именами названы улицы Казани</w:t>
      </w:r>
      <w:r w:rsidR="00E6591F" w:rsidRPr="00F756DD">
        <w:rPr>
          <w:rFonts w:ascii="Times New Roman" w:hAnsi="Times New Roman" w:cs="Times New Roman"/>
          <w:color w:val="000000"/>
          <w:sz w:val="28"/>
          <w:szCs w:val="28"/>
        </w:rPr>
        <w:t xml:space="preserve">. </w:t>
      </w:r>
      <w:r w:rsidR="007D7C80" w:rsidRPr="00F756DD">
        <w:rPr>
          <w:rFonts w:ascii="Times New Roman" w:hAnsi="Times New Roman" w:cs="Times New Roman"/>
          <w:color w:val="000000"/>
          <w:sz w:val="28"/>
          <w:szCs w:val="28"/>
        </w:rPr>
        <w:t>Орана труда. Гимн РФ,РТ.</w:t>
      </w:r>
    </w:p>
    <w:p w:rsidR="008A6EB6" w:rsidRPr="00F756DD" w:rsidRDefault="006B3E8E" w:rsidP="008A6EB6">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2</w:t>
      </w:r>
      <w:r w:rsidR="007D7C80" w:rsidRPr="00F756DD">
        <w:rPr>
          <w:rFonts w:ascii="Times New Roman" w:hAnsi="Times New Roman" w:cs="Times New Roman"/>
          <w:b/>
          <w:color w:val="000000"/>
          <w:sz w:val="28"/>
          <w:szCs w:val="28"/>
        </w:rPr>
        <w:t xml:space="preserve">. </w:t>
      </w:r>
      <w:r w:rsidR="008A6EB6" w:rsidRPr="00F756DD">
        <w:rPr>
          <w:rFonts w:ascii="Times New Roman" w:hAnsi="Times New Roman" w:cs="Times New Roman"/>
          <w:b/>
          <w:color w:val="000000"/>
          <w:sz w:val="28"/>
          <w:szCs w:val="28"/>
        </w:rPr>
        <w:t>Профориентация.</w:t>
      </w:r>
    </w:p>
    <w:p w:rsidR="008A6EB6" w:rsidRPr="00F756DD" w:rsidRDefault="008A6EB6" w:rsidP="008A6EB6">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Ознакомление учащихся с профессиональным трудом отдельных категорий специалистов.</w:t>
      </w: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3.Организация туристского быта. Привалы и ночлеги.</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Особенности организации туристского быта зависит от времени года, метеоусловий, района путешествия. Организация ночлега в населенном пункте: наличие предварительной договоренности, место для ночлега, организация питания, сушки личного и группового снаряжения. Особенности бивака на дневке, полудневке. Строительство простейших сооружений: туалетов, столов и навесов. </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lastRenderedPageBreak/>
        <w:t>4. Топография и ориентирование.</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Топографическая и спортивная карта. Виды топографических карт и основные сведения о них. Определение масштаба карты при отсутствии данных. Чтение карты. Топографическая съемка, корректировка карты.</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Спортивная карта, ее масштаб, условные знаки. Старение карт, изменения, происходящие на местности. Карты с различными формами рельефа. Особенности спортивной карты для зимнего ориентирования. Ориентирование в сложных условиях. Соревнования по ориентированию. Подготовка к участию в соревнованиях. Снаряжение ориентировщика. Топографическая съемка, корректировка карты.</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5. Туристские узлы.</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Определение узла, требования к узлам, группы узлов по назначению. Основные туристские узлы: прямой, академический, шкотовый, булинь (беседочный), булинь на себе, стремя, штык простой,  штык рыбацкий, встречный, проводник-восьмерка, австрийский проводник, простой проводник, ткацкий узел, грейпвайн, двойной булинь, заячьи уши, схватывающий узел (прусс); достоинства и недостатки узлов.</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 xml:space="preserve">6. Техническая подготовка. Техника движения и  преодоления препятствий. </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Виды препятствий, встречающихся в пешем походе: переправа, болото, труднопроходимый лес, пески, завалы, перевал, вершина. Зависимость категории сложности похода от трудности встречающихся препятствий. Категорирование пеших походов. Виды переправ, способы организации переправы вброд, вплавь, навесной переправы. Техника движения с альпенштоком, отработка навыков движения траверсом, подъема, спуска с альпенштоком.</w:t>
      </w:r>
    </w:p>
    <w:p w:rsidR="007D7C80" w:rsidRPr="00F756DD" w:rsidRDefault="007D7C80">
      <w:pPr>
        <w:shd w:val="clear" w:color="auto" w:fill="FFFFFF"/>
        <w:spacing w:line="360" w:lineRule="auto"/>
        <w:ind w:firstLine="709"/>
        <w:jc w:val="both"/>
        <w:rPr>
          <w:rFonts w:ascii="Times New Roman" w:hAnsi="Times New Roman" w:cs="Times New Roman"/>
          <w:color w:val="000000"/>
          <w:sz w:val="28"/>
          <w:szCs w:val="28"/>
        </w:rPr>
      </w:pPr>
    </w:p>
    <w:p w:rsidR="005E5A36" w:rsidRPr="00F756DD" w:rsidRDefault="006B3E8E">
      <w:pPr>
        <w:shd w:val="clear" w:color="auto" w:fill="FFFFFF"/>
        <w:spacing w:line="360" w:lineRule="auto"/>
        <w:ind w:firstLine="709"/>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 xml:space="preserve">7. Обеспечение безопасности в походе. </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Плановые (предпоходные) инструктажи по технике безопасности в туристском походе, правила купания в походе, правила передвижения по </w:t>
      </w:r>
      <w:r w:rsidRPr="00F756DD">
        <w:rPr>
          <w:rFonts w:ascii="Times New Roman" w:hAnsi="Times New Roman" w:cs="Times New Roman"/>
          <w:color w:val="000000"/>
          <w:sz w:val="28"/>
          <w:szCs w:val="28"/>
        </w:rPr>
        <w:lastRenderedPageBreak/>
        <w:t>автомобильным дорогам, правила дорожного движения, поведение в поездах и общественном транспорте. Причины аварий в туристском походе. Международный свод сигналов бедствия, способы подачи сигналов в различных ситуациях, наземные сигналы для самолета (вертолета), носимый аварийный запас (НАЗ), пиротехнические сигнальные средства, правила безопасности при обращении с ними, недопустимость ложных сигналов, действия при получении сигнала бедствия. Средства радиосвязи, правила и порядок ведения радио переговоров. Российская поисково-спасательная служба, ее задачи. Правила регистрации туристской группы в контрольно-спасательном отряде, сообщение в ПСС.</w:t>
      </w:r>
    </w:p>
    <w:p w:rsidR="00C82808" w:rsidRDefault="00C82808" w:rsidP="00010048">
      <w:pPr>
        <w:shd w:val="clear" w:color="auto" w:fill="FFFFFF"/>
        <w:spacing w:line="360" w:lineRule="auto"/>
        <w:jc w:val="both"/>
        <w:rPr>
          <w:rFonts w:ascii="Times New Roman" w:hAnsi="Times New Roman" w:cs="Times New Roman"/>
          <w:b/>
          <w:color w:val="000000"/>
          <w:sz w:val="28"/>
          <w:szCs w:val="28"/>
        </w:rPr>
      </w:pP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8. Организация соревнований. Судейство туристских соревнований.</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Туристские соревнования - смотры готовности туристской группы к дальним походам. Спортивные разряды, как объективная оценка спортивного роста туриста, разрядные требования по спортивному туризму. Правила проведения туристских соревнований, виды соревнований (техника туризма, ориентирование, краеведение, контрольный туристский маршрут, конкурсы, туристские навыки и быт, топографическая съемка местности). Соревнования по спортивному ориентированию и их виды (по легенде, по маркированной трассе, по выбору, по обозначенному маршруту, движение по азимуту).</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10. Основы медицинских знаний</w:t>
      </w:r>
      <w:r w:rsidRPr="00F756DD">
        <w:rPr>
          <w:rFonts w:ascii="Times New Roman" w:hAnsi="Times New Roman" w:cs="Times New Roman"/>
          <w:color w:val="000000"/>
          <w:sz w:val="28"/>
          <w:szCs w:val="28"/>
        </w:rPr>
        <w:t>.</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Гигиена туриста. Доврачебная помощь пострадавшему. Купание в походе. Предупреждение переохлаждения и обморожений в зимнем походе, простудных заболеваний в летних походах. Первая помощь при утоплении. Содержание и комплектация групповой и индивидуальной походной аптечки и первая доврачебная помощь пострадавшему. Самоконтроль туриста. Транспортировка пострадавшего. Акклиматизация и адаптация. Питьевой режим в походе. Индивидуальный медицинский пакет туриста. Первая медицинская помощь при ожогах, обморожениях, головных болях, </w:t>
      </w:r>
      <w:r w:rsidRPr="00F756DD">
        <w:rPr>
          <w:rFonts w:ascii="Times New Roman" w:hAnsi="Times New Roman" w:cs="Times New Roman"/>
          <w:color w:val="000000"/>
          <w:sz w:val="28"/>
          <w:szCs w:val="28"/>
        </w:rPr>
        <w:lastRenderedPageBreak/>
        <w:t>желудочных, простудных заболеваниях, порезах, ссадинах, укусах насекомых и пресмыкающихся, при растяжении связок. Меры предупреждения перечисленных травм и заболеваний. Как остановить кровотечение. Что такое снежная слепота, ее предупреждение. Способы транспортировки пострадавшего, заболевшего. Ведение санитарного походного журнала, ежедневный санитарный контроль над соблюдением правил личной гигиены, за чистотой посуды. Опасности бесконтрольного употребления грибов, ягод, трав. Уход за больным в походе. Медицинский контроль, его необходимость при подготовке похода и комплектации группы.</w:t>
      </w:r>
    </w:p>
    <w:p w:rsidR="00C82808" w:rsidRDefault="00C82808" w:rsidP="00010048">
      <w:pPr>
        <w:shd w:val="clear" w:color="auto" w:fill="FFFFFF"/>
        <w:spacing w:line="360" w:lineRule="auto"/>
        <w:jc w:val="both"/>
        <w:rPr>
          <w:rFonts w:ascii="Times New Roman" w:hAnsi="Times New Roman" w:cs="Times New Roman"/>
          <w:b/>
          <w:color w:val="000000"/>
          <w:sz w:val="28"/>
          <w:szCs w:val="28"/>
        </w:rPr>
      </w:pP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10. Физическая подготовка туриста.</w:t>
      </w:r>
    </w:p>
    <w:p w:rsidR="00B82F52" w:rsidRPr="00F756DD" w:rsidRDefault="006B3E8E" w:rsidP="00C82808">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Значение физической подготовки для туриста. Общая и специальная физическая подготовка. Значение закаливания организма. Утренняя зарядка. Аэробные и анаэробные свойства организма. Специальные упражнения для развития анаэробного дыхания, силовой выносливости, скорости, равновесия. Упражнения для развития мышц рук, шеи, плечевого пояса, туловища, ног. Особое значение укрепления мышц спины и ног. Упражнения на расслабление. Систематичность тренировок. Силовая подготовка. Бег на выносливость. Кроссы, марш-броски с грузом и без груза по пересеченной местности. Езда на велосипеде, подъемы и спуски по крутым склонам оврагов.</w:t>
      </w:r>
      <w:r w:rsidR="00EF2C90" w:rsidRPr="00F756DD">
        <w:rPr>
          <w:rFonts w:ascii="Times New Roman" w:hAnsi="Times New Roman" w:cs="Times New Roman"/>
          <w:color w:val="000000"/>
          <w:sz w:val="28"/>
          <w:szCs w:val="28"/>
        </w:rPr>
        <w:t xml:space="preserve"> Л</w:t>
      </w:r>
      <w:r w:rsidR="00C02E5C" w:rsidRPr="00F756DD">
        <w:rPr>
          <w:rFonts w:ascii="Times New Roman" w:hAnsi="Times New Roman" w:cs="Times New Roman"/>
          <w:color w:val="000000"/>
          <w:sz w:val="28"/>
          <w:szCs w:val="28"/>
        </w:rPr>
        <w:t>ыжная подготовка</w:t>
      </w:r>
      <w:r w:rsidRPr="00F756DD">
        <w:rPr>
          <w:rFonts w:ascii="Times New Roman" w:hAnsi="Times New Roman" w:cs="Times New Roman"/>
          <w:color w:val="000000"/>
          <w:sz w:val="28"/>
          <w:szCs w:val="28"/>
        </w:rPr>
        <w:t xml:space="preserve"> Скалолазание. Тесты физической подготовленности к туристским походам различной сложности.</w:t>
      </w:r>
    </w:p>
    <w:p w:rsidR="00EF2C90" w:rsidRPr="00F756DD" w:rsidRDefault="00EF2C90" w:rsidP="00EF2C90">
      <w:p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11.Участие в соревнованиях</w:t>
      </w:r>
      <w:r w:rsidRPr="00F756DD">
        <w:rPr>
          <w:rFonts w:ascii="Times New Roman" w:hAnsi="Times New Roman" w:cs="Times New Roman"/>
          <w:color w:val="000000"/>
          <w:sz w:val="28"/>
          <w:szCs w:val="28"/>
        </w:rPr>
        <w:t>.</w:t>
      </w:r>
    </w:p>
    <w:p w:rsidR="00EF2C90" w:rsidRPr="00F756DD" w:rsidRDefault="00EF2C90" w:rsidP="00EF2C90">
      <w:p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Правила проведения и судейство соревнований.</w:t>
      </w:r>
    </w:p>
    <w:p w:rsidR="005E5A36" w:rsidRPr="00F756DD" w:rsidRDefault="006B3E8E" w:rsidP="00C82808">
      <w:pPr>
        <w:numPr>
          <w:ilvl w:val="0"/>
          <w:numId w:val="8"/>
        </w:numPr>
        <w:shd w:val="clear" w:color="auto" w:fill="FFFFFF"/>
        <w:spacing w:line="360" w:lineRule="auto"/>
        <w:jc w:val="both"/>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Велотуризм</w:t>
      </w:r>
    </w:p>
    <w:p w:rsidR="005E5A36" w:rsidRPr="00F756DD" w:rsidRDefault="006B3E8E" w:rsidP="00C82808">
      <w:pPr>
        <w:shd w:val="clear" w:color="auto" w:fill="FFFFFF"/>
        <w:spacing w:line="360" w:lineRule="auto"/>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Техника езды на велосипеде по рельефу, песку, воде.  Триал, ралли.</w:t>
      </w:r>
    </w:p>
    <w:p w:rsidR="00B82F52" w:rsidRDefault="00B82F52" w:rsidP="00C82808">
      <w:pPr>
        <w:shd w:val="clear" w:color="auto" w:fill="FFFFFF"/>
        <w:spacing w:line="360" w:lineRule="auto"/>
        <w:jc w:val="both"/>
        <w:rPr>
          <w:rFonts w:ascii="Times New Roman" w:hAnsi="Times New Roman" w:cs="Times New Roman"/>
          <w:color w:val="000000"/>
          <w:sz w:val="28"/>
          <w:szCs w:val="28"/>
        </w:rPr>
      </w:pPr>
    </w:p>
    <w:p w:rsidR="00010048" w:rsidRDefault="00010048" w:rsidP="00C82808">
      <w:pPr>
        <w:shd w:val="clear" w:color="auto" w:fill="FFFFFF"/>
        <w:spacing w:line="360" w:lineRule="auto"/>
        <w:jc w:val="both"/>
        <w:rPr>
          <w:rFonts w:ascii="Times New Roman" w:hAnsi="Times New Roman" w:cs="Times New Roman"/>
          <w:color w:val="000000"/>
          <w:sz w:val="28"/>
          <w:szCs w:val="28"/>
        </w:rPr>
      </w:pPr>
    </w:p>
    <w:p w:rsidR="00010048" w:rsidRDefault="00010048" w:rsidP="00C82808">
      <w:pPr>
        <w:shd w:val="clear" w:color="auto" w:fill="FFFFFF"/>
        <w:spacing w:line="360" w:lineRule="auto"/>
        <w:jc w:val="both"/>
        <w:rPr>
          <w:rFonts w:ascii="Times New Roman" w:hAnsi="Times New Roman" w:cs="Times New Roman"/>
          <w:color w:val="000000"/>
          <w:sz w:val="28"/>
          <w:szCs w:val="28"/>
        </w:rPr>
      </w:pPr>
    </w:p>
    <w:p w:rsidR="00010048" w:rsidRPr="00F756DD" w:rsidRDefault="00010048" w:rsidP="00C82808">
      <w:pPr>
        <w:shd w:val="clear" w:color="auto" w:fill="FFFFFF"/>
        <w:spacing w:line="360" w:lineRule="auto"/>
        <w:jc w:val="both"/>
        <w:rPr>
          <w:rFonts w:ascii="Times New Roman" w:hAnsi="Times New Roman" w:cs="Times New Roman"/>
          <w:color w:val="000000"/>
          <w:sz w:val="28"/>
          <w:szCs w:val="28"/>
        </w:rPr>
      </w:pPr>
    </w:p>
    <w:p w:rsidR="005E5A36" w:rsidRPr="00F756DD" w:rsidRDefault="006B3E8E">
      <w:pPr>
        <w:shd w:val="clear" w:color="auto" w:fill="FFFFFF"/>
        <w:spacing w:after="120" w:line="480" w:lineRule="auto"/>
        <w:jc w:val="center"/>
        <w:rPr>
          <w:rFonts w:ascii="Times New Roman" w:hAnsi="Times New Roman" w:cs="Times New Roman"/>
          <w:b/>
          <w:color w:val="000000"/>
          <w:sz w:val="28"/>
          <w:szCs w:val="28"/>
        </w:rPr>
      </w:pPr>
      <w:r w:rsidRPr="00F756DD">
        <w:rPr>
          <w:rFonts w:ascii="Times New Roman" w:hAnsi="Times New Roman" w:cs="Times New Roman"/>
          <w:b/>
          <w:color w:val="000000"/>
          <w:sz w:val="28"/>
          <w:szCs w:val="28"/>
        </w:rPr>
        <w:lastRenderedPageBreak/>
        <w:t>КАЛЕНДАРНЫЙ УЧЕБНЫЙ ГРАФИК 1 ГОД ОБУЧЕНИЯ</w:t>
      </w:r>
    </w:p>
    <w:tbl>
      <w:tblPr>
        <w:tblStyle w:val="Style50"/>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5"/>
        <w:gridCol w:w="1170"/>
        <w:gridCol w:w="1519"/>
        <w:gridCol w:w="2693"/>
        <w:gridCol w:w="1439"/>
        <w:gridCol w:w="538"/>
        <w:gridCol w:w="1442"/>
      </w:tblGrid>
      <w:tr w:rsidR="005E5A36" w:rsidRPr="00F756DD" w:rsidTr="00882A94">
        <w:trPr>
          <w:trHeight w:val="555"/>
        </w:trPr>
        <w:tc>
          <w:tcPr>
            <w:tcW w:w="545"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w:t>
            </w:r>
          </w:p>
          <w:p w:rsidR="005E5A36" w:rsidRPr="00F756DD" w:rsidRDefault="006B3E8E">
            <w:pPr>
              <w:jc w:val="center"/>
              <w:rPr>
                <w:rFonts w:ascii="Times New Roman" w:hAnsi="Times New Roman" w:cs="Times New Roman"/>
                <w:b/>
              </w:rPr>
            </w:pPr>
            <w:r w:rsidRPr="00F756DD">
              <w:rPr>
                <w:rFonts w:ascii="Times New Roman" w:hAnsi="Times New Roman" w:cs="Times New Roman"/>
                <w:b/>
              </w:rPr>
              <w:t>п/п</w:t>
            </w:r>
          </w:p>
        </w:tc>
        <w:tc>
          <w:tcPr>
            <w:tcW w:w="1170"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Дата</w:t>
            </w:r>
          </w:p>
        </w:tc>
        <w:tc>
          <w:tcPr>
            <w:tcW w:w="1519"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Раздел</w:t>
            </w:r>
          </w:p>
        </w:tc>
        <w:tc>
          <w:tcPr>
            <w:tcW w:w="2693"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Тема</w:t>
            </w:r>
          </w:p>
        </w:tc>
        <w:tc>
          <w:tcPr>
            <w:tcW w:w="1439"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Форма занятия</w:t>
            </w:r>
          </w:p>
        </w:tc>
        <w:tc>
          <w:tcPr>
            <w:tcW w:w="538"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Кол-во час.</w:t>
            </w:r>
          </w:p>
        </w:tc>
        <w:tc>
          <w:tcPr>
            <w:tcW w:w="1442"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Форма аттестации, контроля</w:t>
            </w:r>
          </w:p>
        </w:tc>
      </w:tr>
      <w:tr w:rsidR="005E5A36" w:rsidRPr="00F756DD" w:rsidTr="00882A94">
        <w:trPr>
          <w:trHeight w:val="814"/>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519"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Вводное занятие</w:t>
            </w:r>
          </w:p>
        </w:tc>
        <w:tc>
          <w:tcPr>
            <w:tcW w:w="2693" w:type="dxa"/>
            <w:shd w:val="clear" w:color="auto" w:fill="auto"/>
            <w:vAlign w:val="center"/>
          </w:tcPr>
          <w:p w:rsidR="005E5A36" w:rsidRPr="00F756DD" w:rsidRDefault="006B3E8E" w:rsidP="007D7C80">
            <w:pPr>
              <w:ind w:left="57" w:right="57"/>
              <w:rPr>
                <w:rFonts w:ascii="Times New Roman" w:hAnsi="Times New Roman" w:cs="Times New Roman"/>
              </w:rPr>
            </w:pPr>
            <w:r w:rsidRPr="00F756DD">
              <w:rPr>
                <w:rFonts w:ascii="Times New Roman" w:hAnsi="Times New Roman" w:cs="Times New Roman"/>
              </w:rPr>
              <w:t xml:space="preserve">Туризм как средство физ. Воспитания. Виды туризма. </w:t>
            </w:r>
            <w:r w:rsidR="007D7C80" w:rsidRPr="00F756DD">
              <w:rPr>
                <w:rFonts w:ascii="Times New Roman" w:hAnsi="Times New Roman" w:cs="Times New Roman"/>
              </w:rPr>
              <w:t>Охрана труда</w:t>
            </w:r>
            <w:r w:rsidRPr="00F756DD">
              <w:rPr>
                <w:rFonts w:ascii="Times New Roman" w:hAnsi="Times New Roman" w:cs="Times New Roman"/>
              </w:rPr>
              <w:t>.</w:t>
            </w:r>
            <w:r w:rsidR="007D7C80" w:rsidRPr="00F756DD">
              <w:rPr>
                <w:rFonts w:ascii="Times New Roman" w:hAnsi="Times New Roman" w:cs="Times New Roman"/>
              </w:rPr>
              <w:t xml:space="preserve"> Гимн РФ,РТ.</w:t>
            </w:r>
          </w:p>
        </w:tc>
        <w:tc>
          <w:tcPr>
            <w:tcW w:w="1439"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беседа</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этапный</w:t>
            </w:r>
          </w:p>
        </w:tc>
      </w:tr>
      <w:tr w:rsidR="005E5A36" w:rsidRPr="00F756DD" w:rsidTr="00882A94">
        <w:trPr>
          <w:trHeight w:val="532"/>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519"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Топограф.  подготовка</w:t>
            </w:r>
          </w:p>
        </w:tc>
        <w:tc>
          <w:tcPr>
            <w:tcW w:w="2693" w:type="dxa"/>
            <w:shd w:val="clear" w:color="auto" w:fill="auto"/>
            <w:vAlign w:val="center"/>
          </w:tcPr>
          <w:p w:rsidR="005E5A36" w:rsidRPr="00F756DD" w:rsidRDefault="006B3E8E">
            <w:pPr>
              <w:ind w:right="57"/>
              <w:rPr>
                <w:rFonts w:ascii="Times New Roman" w:hAnsi="Times New Roman" w:cs="Times New Roman"/>
              </w:rPr>
            </w:pPr>
            <w:r w:rsidRPr="00F756DD">
              <w:rPr>
                <w:rFonts w:ascii="Times New Roman" w:hAnsi="Times New Roman" w:cs="Times New Roman"/>
              </w:rPr>
              <w:t>Топознаки. Условные знаки спортивных карт. Масштаб.</w:t>
            </w:r>
          </w:p>
        </w:tc>
        <w:tc>
          <w:tcPr>
            <w:tcW w:w="1439"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лекция</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этапный</w:t>
            </w:r>
          </w:p>
        </w:tc>
      </w:tr>
      <w:tr w:rsidR="005E5A36" w:rsidRPr="00F756DD" w:rsidTr="00882A94">
        <w:trPr>
          <w:trHeight w:val="305"/>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3</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519" w:type="dxa"/>
            <w:shd w:val="clear" w:color="auto" w:fill="auto"/>
          </w:tcPr>
          <w:p w:rsidR="005E5A36" w:rsidRPr="00F756DD" w:rsidRDefault="00B10AE5">
            <w:pPr>
              <w:rPr>
                <w:rFonts w:ascii="Times New Roman" w:hAnsi="Times New Roman" w:cs="Times New Roman"/>
              </w:rPr>
            </w:pPr>
            <w:r w:rsidRPr="00F756DD">
              <w:rPr>
                <w:rFonts w:ascii="Times New Roman" w:hAnsi="Times New Roman" w:cs="Times New Roman"/>
              </w:rPr>
              <w:t>Топограф.  подготовка</w:t>
            </w:r>
          </w:p>
        </w:tc>
        <w:tc>
          <w:tcPr>
            <w:tcW w:w="2693" w:type="dxa"/>
            <w:shd w:val="clear" w:color="auto" w:fill="auto"/>
            <w:vAlign w:val="center"/>
          </w:tcPr>
          <w:p w:rsidR="005E5A36" w:rsidRPr="00F756DD" w:rsidRDefault="00B10AE5">
            <w:pPr>
              <w:rPr>
                <w:rFonts w:ascii="Times New Roman" w:hAnsi="Times New Roman" w:cs="Times New Roman"/>
              </w:rPr>
            </w:pPr>
            <w:r w:rsidRPr="00F756DD">
              <w:rPr>
                <w:rFonts w:ascii="Times New Roman" w:hAnsi="Times New Roman" w:cs="Times New Roman"/>
              </w:rPr>
              <w:t>Условные знаки спортивных и топограф. карт. Ориентирование по компасу</w:t>
            </w:r>
            <w:r w:rsidR="00882A94">
              <w:rPr>
                <w:rFonts w:ascii="Times New Roman" w:hAnsi="Times New Roman" w:cs="Times New Roman"/>
              </w:rPr>
              <w:t>. Польза ведения трезвого образа жизни.</w:t>
            </w:r>
          </w:p>
        </w:tc>
        <w:tc>
          <w:tcPr>
            <w:tcW w:w="1439" w:type="dxa"/>
            <w:shd w:val="clear" w:color="auto" w:fill="auto"/>
          </w:tcPr>
          <w:p w:rsidR="005E5A36" w:rsidRPr="00F756DD" w:rsidRDefault="00B10AE5">
            <w:pPr>
              <w:jc w:val="center"/>
              <w:rPr>
                <w:rFonts w:ascii="Times New Roman" w:hAnsi="Times New Roman" w:cs="Times New Roman"/>
              </w:rPr>
            </w:pPr>
            <w:r w:rsidRPr="00F756DD">
              <w:rPr>
                <w:rFonts w:ascii="Times New Roman" w:hAnsi="Times New Roman" w:cs="Times New Roman"/>
              </w:rPr>
              <w:t>Л</w:t>
            </w:r>
            <w:r w:rsidR="006B3E8E" w:rsidRPr="00F756DD">
              <w:rPr>
                <w:rFonts w:ascii="Times New Roman" w:hAnsi="Times New Roman" w:cs="Times New Roman"/>
              </w:rPr>
              <w:t>екция</w:t>
            </w:r>
            <w:r w:rsidRPr="00F756DD">
              <w:rPr>
                <w:rFonts w:ascii="Times New Roman" w:hAnsi="Times New Roman" w:cs="Times New Roman"/>
              </w:rPr>
              <w:t>. практика</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882A94">
        <w:trPr>
          <w:trHeight w:val="266"/>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4</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519" w:type="dxa"/>
            <w:shd w:val="clear" w:color="auto" w:fill="auto"/>
          </w:tcPr>
          <w:p w:rsidR="005E5A36" w:rsidRPr="00F756DD" w:rsidRDefault="00B10AE5">
            <w:pPr>
              <w:rPr>
                <w:rFonts w:ascii="Times New Roman" w:hAnsi="Times New Roman" w:cs="Times New Roman"/>
              </w:rPr>
            </w:pPr>
            <w:r w:rsidRPr="00F756DD">
              <w:rPr>
                <w:rFonts w:ascii="Times New Roman" w:hAnsi="Times New Roman" w:cs="Times New Roman"/>
              </w:rPr>
              <w:t>ориентирование</w:t>
            </w:r>
          </w:p>
        </w:tc>
        <w:tc>
          <w:tcPr>
            <w:tcW w:w="2693" w:type="dxa"/>
            <w:shd w:val="clear" w:color="auto" w:fill="auto"/>
            <w:vAlign w:val="center"/>
          </w:tcPr>
          <w:p w:rsidR="005E5A36" w:rsidRPr="00F756DD" w:rsidRDefault="00B10AE5">
            <w:pPr>
              <w:rPr>
                <w:rFonts w:ascii="Times New Roman" w:hAnsi="Times New Roman" w:cs="Times New Roman"/>
              </w:rPr>
            </w:pPr>
            <w:r w:rsidRPr="00F756DD">
              <w:rPr>
                <w:rFonts w:ascii="Times New Roman" w:hAnsi="Times New Roman" w:cs="Times New Roman"/>
              </w:rPr>
              <w:t>Ориентирование по выбору</w:t>
            </w:r>
          </w:p>
        </w:tc>
        <w:tc>
          <w:tcPr>
            <w:tcW w:w="1439" w:type="dxa"/>
            <w:shd w:val="clear" w:color="auto" w:fill="auto"/>
          </w:tcPr>
          <w:p w:rsidR="005E5A36" w:rsidRPr="00F756DD" w:rsidRDefault="00D00CAE">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882A94">
        <w:trPr>
          <w:trHeight w:val="299"/>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5</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519" w:type="dxa"/>
            <w:shd w:val="clear" w:color="auto" w:fill="auto"/>
          </w:tcPr>
          <w:p w:rsidR="005E5A36" w:rsidRPr="00F756DD" w:rsidRDefault="00E95022" w:rsidP="00E95022">
            <w:pPr>
              <w:rPr>
                <w:rFonts w:ascii="Times New Roman" w:hAnsi="Times New Roman" w:cs="Times New Roman"/>
              </w:rPr>
            </w:pPr>
            <w:r w:rsidRPr="00F756DD">
              <w:rPr>
                <w:rFonts w:ascii="Times New Roman" w:hAnsi="Times New Roman" w:cs="Times New Roman"/>
              </w:rPr>
              <w:t>офп. велотуризм</w:t>
            </w:r>
          </w:p>
        </w:tc>
        <w:tc>
          <w:tcPr>
            <w:tcW w:w="2693" w:type="dxa"/>
            <w:shd w:val="clear" w:color="auto" w:fill="auto"/>
            <w:vAlign w:val="center"/>
          </w:tcPr>
          <w:p w:rsidR="005E5A36" w:rsidRPr="00F756DD" w:rsidRDefault="00E95022">
            <w:pPr>
              <w:rPr>
                <w:rFonts w:ascii="Times New Roman" w:hAnsi="Times New Roman" w:cs="Times New Roman"/>
              </w:rPr>
            </w:pPr>
            <w:r w:rsidRPr="00F756DD">
              <w:rPr>
                <w:rFonts w:ascii="Times New Roman" w:hAnsi="Times New Roman" w:cs="Times New Roman"/>
              </w:rPr>
              <w:t>дуатлон</w:t>
            </w:r>
          </w:p>
        </w:tc>
        <w:tc>
          <w:tcPr>
            <w:tcW w:w="1439" w:type="dxa"/>
            <w:shd w:val="clear" w:color="auto" w:fill="auto"/>
          </w:tcPr>
          <w:p w:rsidR="005E5A36" w:rsidRPr="00F756DD" w:rsidRDefault="00E95022">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опрос</w:t>
            </w:r>
          </w:p>
        </w:tc>
      </w:tr>
      <w:tr w:rsidR="005E5A36" w:rsidRPr="00F756DD" w:rsidTr="00882A94">
        <w:trPr>
          <w:trHeight w:val="266"/>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6</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519" w:type="dxa"/>
            <w:shd w:val="clear" w:color="auto" w:fill="auto"/>
          </w:tcPr>
          <w:p w:rsidR="005E5A36" w:rsidRPr="00F756DD" w:rsidRDefault="00922596">
            <w:pPr>
              <w:rPr>
                <w:rFonts w:ascii="Times New Roman" w:hAnsi="Times New Roman" w:cs="Times New Roman"/>
              </w:rPr>
            </w:pPr>
            <w:r w:rsidRPr="00F756DD">
              <w:rPr>
                <w:rFonts w:ascii="Times New Roman" w:hAnsi="Times New Roman" w:cs="Times New Roman"/>
              </w:rPr>
              <w:t>ориентирование</w:t>
            </w:r>
          </w:p>
        </w:tc>
        <w:tc>
          <w:tcPr>
            <w:tcW w:w="2693" w:type="dxa"/>
            <w:shd w:val="clear" w:color="auto" w:fill="auto"/>
            <w:vAlign w:val="center"/>
          </w:tcPr>
          <w:p w:rsidR="005E5A36" w:rsidRPr="00F756DD" w:rsidRDefault="00A9490C">
            <w:pPr>
              <w:rPr>
                <w:rFonts w:ascii="Times New Roman" w:hAnsi="Times New Roman" w:cs="Times New Roman"/>
              </w:rPr>
            </w:pPr>
            <w:r w:rsidRPr="00F756DD">
              <w:rPr>
                <w:rFonts w:ascii="Times New Roman" w:hAnsi="Times New Roman" w:cs="Times New Roman"/>
              </w:rPr>
              <w:t>ориентирование в заданном направлении</w:t>
            </w:r>
          </w:p>
        </w:tc>
        <w:tc>
          <w:tcPr>
            <w:tcW w:w="1439"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соревнование</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882A94">
        <w:trPr>
          <w:trHeight w:val="549"/>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7</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519"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велотуризм</w:t>
            </w:r>
          </w:p>
        </w:tc>
        <w:tc>
          <w:tcPr>
            <w:tcW w:w="2693" w:type="dxa"/>
            <w:shd w:val="clear" w:color="auto" w:fill="auto"/>
            <w:vAlign w:val="center"/>
          </w:tcPr>
          <w:p w:rsidR="005E5A36" w:rsidRPr="00F756DD" w:rsidRDefault="006B3E8E">
            <w:pPr>
              <w:rPr>
                <w:rFonts w:ascii="Times New Roman" w:hAnsi="Times New Roman" w:cs="Times New Roman"/>
              </w:rPr>
            </w:pPr>
            <w:r w:rsidRPr="00F756DD">
              <w:rPr>
                <w:rFonts w:ascii="Times New Roman" w:hAnsi="Times New Roman" w:cs="Times New Roman"/>
              </w:rPr>
              <w:t>Езда на велосипеде по  пересеченнойместности.</w:t>
            </w:r>
          </w:p>
        </w:tc>
        <w:tc>
          <w:tcPr>
            <w:tcW w:w="1439"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велотуризм</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882A94">
        <w:trPr>
          <w:trHeight w:val="305"/>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8</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519"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Участие в сорев -х</w:t>
            </w:r>
          </w:p>
        </w:tc>
        <w:tc>
          <w:tcPr>
            <w:tcW w:w="2693"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Чемпионат г. Казани по с/о</w:t>
            </w:r>
          </w:p>
        </w:tc>
        <w:tc>
          <w:tcPr>
            <w:tcW w:w="1439"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соревнование</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882A94">
        <w:trPr>
          <w:trHeight w:val="814"/>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9</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519"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медицина</w:t>
            </w:r>
          </w:p>
        </w:tc>
        <w:tc>
          <w:tcPr>
            <w:tcW w:w="2693" w:type="dxa"/>
            <w:shd w:val="clear" w:color="auto" w:fill="auto"/>
            <w:vAlign w:val="center"/>
          </w:tcPr>
          <w:p w:rsidR="005E5A36" w:rsidRPr="00F756DD" w:rsidRDefault="006B3E8E">
            <w:pPr>
              <w:rPr>
                <w:rFonts w:ascii="Times New Roman" w:hAnsi="Times New Roman" w:cs="Times New Roman"/>
              </w:rPr>
            </w:pPr>
            <w:r w:rsidRPr="00F756DD">
              <w:rPr>
                <w:rFonts w:ascii="Times New Roman" w:hAnsi="Times New Roman" w:cs="Times New Roman"/>
              </w:rPr>
              <w:t>1-я Мед. помощь при ушибах, растяжениях, переломах. Укусы насекомых.</w:t>
            </w:r>
          </w:p>
        </w:tc>
        <w:tc>
          <w:tcPr>
            <w:tcW w:w="1439"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лекция</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опрос</w:t>
            </w:r>
          </w:p>
        </w:tc>
      </w:tr>
      <w:tr w:rsidR="005E5A36" w:rsidRPr="00F756DD" w:rsidTr="00882A94">
        <w:trPr>
          <w:trHeight w:val="299"/>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10</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519" w:type="dxa"/>
            <w:shd w:val="clear" w:color="auto" w:fill="auto"/>
          </w:tcPr>
          <w:p w:rsidR="005E5A36" w:rsidRPr="00F756DD" w:rsidRDefault="006B3E8E">
            <w:pPr>
              <w:jc w:val="both"/>
              <w:rPr>
                <w:rFonts w:ascii="Times New Roman" w:hAnsi="Times New Roman" w:cs="Times New Roman"/>
              </w:rPr>
            </w:pPr>
            <w:r w:rsidRPr="00F756DD">
              <w:rPr>
                <w:rFonts w:ascii="Times New Roman" w:hAnsi="Times New Roman" w:cs="Times New Roman"/>
              </w:rPr>
              <w:t>велотуризм</w:t>
            </w:r>
          </w:p>
        </w:tc>
        <w:tc>
          <w:tcPr>
            <w:tcW w:w="2693"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Езда на велосипеде по пересеченной местности</w:t>
            </w:r>
          </w:p>
        </w:tc>
        <w:tc>
          <w:tcPr>
            <w:tcW w:w="1439"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882A94">
        <w:trPr>
          <w:trHeight w:val="532"/>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11</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519"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693"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Преодоление этапа «бабочка» параллельные перила, «маятник».</w:t>
            </w:r>
          </w:p>
        </w:tc>
        <w:tc>
          <w:tcPr>
            <w:tcW w:w="1439"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882A94">
        <w:trPr>
          <w:trHeight w:val="266"/>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12</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519"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Участие в соревно-х</w:t>
            </w:r>
          </w:p>
        </w:tc>
        <w:tc>
          <w:tcPr>
            <w:tcW w:w="2693" w:type="dxa"/>
            <w:shd w:val="clear" w:color="auto" w:fill="auto"/>
            <w:vAlign w:val="center"/>
          </w:tcPr>
          <w:p w:rsidR="005E5A36" w:rsidRPr="00F756DD" w:rsidRDefault="006B3E8E" w:rsidP="00D00CAE">
            <w:pPr>
              <w:rPr>
                <w:rFonts w:ascii="Times New Roman" w:hAnsi="Times New Roman" w:cs="Times New Roman"/>
              </w:rPr>
            </w:pPr>
            <w:r w:rsidRPr="00F756DD">
              <w:rPr>
                <w:rFonts w:ascii="Times New Roman" w:hAnsi="Times New Roman" w:cs="Times New Roman"/>
              </w:rPr>
              <w:t>Первенство</w:t>
            </w:r>
            <w:r w:rsidR="00D00CAE" w:rsidRPr="00F756DD">
              <w:rPr>
                <w:rFonts w:ascii="Times New Roman" w:hAnsi="Times New Roman" w:cs="Times New Roman"/>
              </w:rPr>
              <w:t xml:space="preserve"> района</w:t>
            </w:r>
            <w:r w:rsidRPr="00F756DD">
              <w:rPr>
                <w:rFonts w:ascii="Times New Roman" w:hAnsi="Times New Roman" w:cs="Times New Roman"/>
              </w:rPr>
              <w:t xml:space="preserve"> по с/о</w:t>
            </w:r>
          </w:p>
        </w:tc>
        <w:tc>
          <w:tcPr>
            <w:tcW w:w="1439"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соревнование</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882A94">
        <w:trPr>
          <w:trHeight w:val="305"/>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13</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519"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Топограф. подготовка</w:t>
            </w:r>
          </w:p>
        </w:tc>
        <w:tc>
          <w:tcPr>
            <w:tcW w:w="2693"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Топознаки. Определение расстояний на топограф. и спортивных картах.</w:t>
            </w:r>
          </w:p>
        </w:tc>
        <w:tc>
          <w:tcPr>
            <w:tcW w:w="1439"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лекция</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опрос</w:t>
            </w:r>
          </w:p>
        </w:tc>
      </w:tr>
      <w:tr w:rsidR="005E5A36" w:rsidRPr="00F756DD" w:rsidTr="00882A94">
        <w:trPr>
          <w:trHeight w:val="814"/>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lastRenderedPageBreak/>
              <w:t>14</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519"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Ориентирова-ние</w:t>
            </w:r>
          </w:p>
        </w:tc>
        <w:tc>
          <w:tcPr>
            <w:tcW w:w="2693"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Ориентирование в заданном направлении по линейным ориентирам.</w:t>
            </w:r>
          </w:p>
        </w:tc>
        <w:tc>
          <w:tcPr>
            <w:tcW w:w="1439"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882A94">
        <w:trPr>
          <w:trHeight w:val="299"/>
        </w:trPr>
        <w:tc>
          <w:tcPr>
            <w:tcW w:w="54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15</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519" w:type="dxa"/>
            <w:shd w:val="clear" w:color="auto" w:fill="auto"/>
          </w:tcPr>
          <w:p w:rsidR="005E5A36" w:rsidRPr="00F756DD" w:rsidRDefault="00922596">
            <w:pPr>
              <w:rPr>
                <w:rFonts w:ascii="Times New Roman" w:hAnsi="Times New Roman" w:cs="Times New Roman"/>
              </w:rPr>
            </w:pPr>
            <w:r w:rsidRPr="00F756DD">
              <w:rPr>
                <w:rFonts w:ascii="Times New Roman" w:hAnsi="Times New Roman" w:cs="Times New Roman"/>
              </w:rPr>
              <w:t>УЗЛЫ</w:t>
            </w:r>
          </w:p>
        </w:tc>
        <w:tc>
          <w:tcPr>
            <w:tcW w:w="2693"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 xml:space="preserve">Основные узлы, применяемые в туризме, их назначение. Вязка простых узлов. </w:t>
            </w:r>
          </w:p>
        </w:tc>
        <w:tc>
          <w:tcPr>
            <w:tcW w:w="1439"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лекция</w:t>
            </w:r>
          </w:p>
        </w:tc>
        <w:tc>
          <w:tcPr>
            <w:tcW w:w="538"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54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16</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октябрь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Участие в сорев-х</w:t>
            </w:r>
          </w:p>
        </w:tc>
        <w:tc>
          <w:tcPr>
            <w:tcW w:w="2693" w:type="dxa"/>
            <w:shd w:val="clear" w:color="auto" w:fill="auto"/>
            <w:vAlign w:val="center"/>
          </w:tcPr>
          <w:p w:rsidR="00922596" w:rsidRPr="00F756DD" w:rsidRDefault="00922596" w:rsidP="00922596">
            <w:pPr>
              <w:rPr>
                <w:rFonts w:ascii="Times New Roman" w:hAnsi="Times New Roman" w:cs="Times New Roman"/>
              </w:rPr>
            </w:pPr>
            <w:r w:rsidRPr="00F756DD">
              <w:rPr>
                <w:rFonts w:ascii="Times New Roman" w:hAnsi="Times New Roman" w:cs="Times New Roman"/>
              </w:rPr>
              <w:t>Велокросс с элементами триала</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соревнование</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532"/>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17</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октябрь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ТПП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Преодоление подъемов и спусков вертикальной крутизны.</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305"/>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18</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октябрь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ТПП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Занятие по скалолазанию и с/туризму.</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948"/>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19</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ноябрь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ТПТ; УЗЛЫ</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ТПП 2.Вязка узлов: восьмерка, прямой, проводники, академический.</w:t>
            </w:r>
          </w:p>
          <w:p w:rsidR="007D7C80" w:rsidRPr="00F756DD" w:rsidRDefault="007D7C80" w:rsidP="00922596">
            <w:pPr>
              <w:ind w:left="57" w:right="57"/>
              <w:rPr>
                <w:rFonts w:ascii="Times New Roman" w:hAnsi="Times New Roman" w:cs="Times New Roman"/>
              </w:rPr>
            </w:pPr>
            <w:r w:rsidRPr="00F756DD">
              <w:rPr>
                <w:rFonts w:ascii="Times New Roman" w:hAnsi="Times New Roman" w:cs="Times New Roman"/>
              </w:rPr>
              <w:t>ОТ.</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20</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ноябрь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 велотуризм</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Офп: бег. ОРУ, чел. бег. Фигурное вождение на велосипеде.</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21</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ноябрь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тпп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Преодоление подъемов и спусков вертикальной крутизны.</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22</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ноябрь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ОФП: бег по пересеченной местности с имитацией лыжных ходов.</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23</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ноябрь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тпп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color w:val="000000"/>
              </w:rPr>
            </w:pPr>
            <w:r w:rsidRPr="00F756DD">
              <w:rPr>
                <w:rFonts w:ascii="Times New Roman" w:hAnsi="Times New Roman" w:cs="Times New Roman"/>
                <w:color w:val="000000"/>
              </w:rPr>
              <w:t>Подъем на жумаре в гору.</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24</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ноябрь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краеведение</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Природные условия РТ. Рельеф, климат. Реки и озера, животный мир.</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лекция</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25</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ноябрь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медицина</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Гигиена туриста. Походная аптечка</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26</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Ноябрь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велотуризм</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 xml:space="preserve">Фигурное вождение на велосипеде. </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27</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ноябрь-д</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  тпп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Бег, ОРУ, техника  преодоления  препятствий –траверс склона.</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28</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декабрь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краеведение</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 xml:space="preserve">Наша родина –Татарстан. Флаг, герб </w:t>
            </w:r>
            <w:r w:rsidRPr="00F756DD">
              <w:rPr>
                <w:rFonts w:ascii="Times New Roman" w:hAnsi="Times New Roman" w:cs="Times New Roman"/>
              </w:rPr>
              <w:lastRenderedPageBreak/>
              <w:t>республики.</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lastRenderedPageBreak/>
              <w:t>лекция</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lastRenderedPageBreak/>
              <w:t>29</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декабрь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Лыжная подготовка</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30</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декабрь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Занятие по скалолазанию.</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31</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декабрь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ОФП: бег, прыжки через скамейку на 1 и 2-х ногах; пресс.</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32</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декабрь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Участие в сорев-х</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Первенство Казани по скалолазанию.</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соревнование</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33</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декабрь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ОФП: бег, упражнения на равновесие, прыжки через скакалку.</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34</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декабрь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  2.УЗЛЫ</w:t>
            </w:r>
          </w:p>
        </w:tc>
        <w:tc>
          <w:tcPr>
            <w:tcW w:w="2693" w:type="dxa"/>
            <w:shd w:val="clear" w:color="auto" w:fill="auto"/>
            <w:vAlign w:val="center"/>
          </w:tcPr>
          <w:p w:rsidR="00922596" w:rsidRPr="00F756DD" w:rsidRDefault="00922596" w:rsidP="0073005D">
            <w:pPr>
              <w:ind w:left="57" w:right="57"/>
              <w:rPr>
                <w:rFonts w:ascii="Times New Roman" w:hAnsi="Times New Roman" w:cs="Times New Roman"/>
              </w:rPr>
            </w:pPr>
            <w:r w:rsidRPr="00F756DD">
              <w:rPr>
                <w:rFonts w:ascii="Times New Roman" w:hAnsi="Times New Roman" w:cs="Times New Roman"/>
              </w:rPr>
              <w:t xml:space="preserve">Лыжные ходы  </w:t>
            </w:r>
            <w:r w:rsidR="0073005D" w:rsidRPr="00F756DD">
              <w:rPr>
                <w:rFonts w:ascii="Times New Roman" w:hAnsi="Times New Roman" w:cs="Times New Roman"/>
              </w:rPr>
              <w:t>2.У</w:t>
            </w:r>
            <w:r w:rsidRPr="00F756DD">
              <w:rPr>
                <w:rFonts w:ascii="Times New Roman" w:hAnsi="Times New Roman" w:cs="Times New Roman"/>
              </w:rPr>
              <w:t>злы</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35</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декабрь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ТПП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Техника преодоления препятствий</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36</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январь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Коньковый ход</w:t>
            </w:r>
            <w:r w:rsidR="007D7C80" w:rsidRPr="00F756DD">
              <w:rPr>
                <w:rFonts w:ascii="Times New Roman" w:hAnsi="Times New Roman" w:cs="Times New Roman"/>
              </w:rPr>
              <w:t>. ОТ.</w:t>
            </w:r>
            <w:r w:rsidR="00882A94">
              <w:rPr>
                <w:rFonts w:ascii="Times New Roman" w:hAnsi="Times New Roman" w:cs="Times New Roman"/>
              </w:rPr>
              <w:t>Польза ведения трезвого образа жизни.</w:t>
            </w:r>
          </w:p>
        </w:tc>
        <w:tc>
          <w:tcPr>
            <w:tcW w:w="1439" w:type="dxa"/>
            <w:shd w:val="clear" w:color="auto" w:fill="auto"/>
          </w:tcPr>
          <w:p w:rsidR="00922596" w:rsidRPr="00F756DD" w:rsidRDefault="00882A94" w:rsidP="00922596">
            <w:pPr>
              <w:jc w:val="center"/>
              <w:rPr>
                <w:rFonts w:ascii="Times New Roman" w:hAnsi="Times New Roman" w:cs="Times New Roman"/>
              </w:rPr>
            </w:pPr>
            <w:r>
              <w:rPr>
                <w:rFonts w:ascii="Times New Roman" w:hAnsi="Times New Roman" w:cs="Times New Roman"/>
              </w:rPr>
              <w:t xml:space="preserve">Теория. </w:t>
            </w:r>
            <w:r w:rsidR="00922596"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37</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январь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Лыжная подготовка. Спуск с торможением. Техника безоп.</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38</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январь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ТТП; 2 велотуризм</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ТПП, фигурное вождение на велосипеде</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39</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январь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Ориентирова-ние</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Ориентирование на маркированной трассе</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40</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январь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922596" w:rsidRPr="00F756DD" w:rsidRDefault="00922596" w:rsidP="00922596">
            <w:pPr>
              <w:rPr>
                <w:rFonts w:ascii="Times New Roman" w:hAnsi="Times New Roman" w:cs="Times New Roman"/>
                <w:color w:val="000000"/>
              </w:rPr>
            </w:pPr>
            <w:r w:rsidRPr="00F756DD">
              <w:rPr>
                <w:rFonts w:ascii="Times New Roman" w:hAnsi="Times New Roman" w:cs="Times New Roman"/>
                <w:color w:val="000000"/>
              </w:rPr>
              <w:t>Лыжная подготовка. Коньковый ход.</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41</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январь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 xml:space="preserve">офп, </w:t>
            </w:r>
          </w:p>
        </w:tc>
        <w:tc>
          <w:tcPr>
            <w:tcW w:w="2693" w:type="dxa"/>
            <w:shd w:val="clear" w:color="auto" w:fill="auto"/>
            <w:vAlign w:val="center"/>
          </w:tcPr>
          <w:p w:rsidR="00922596" w:rsidRPr="00F756DD" w:rsidRDefault="00922596" w:rsidP="00922596">
            <w:pPr>
              <w:rPr>
                <w:rFonts w:ascii="Times New Roman" w:hAnsi="Times New Roman" w:cs="Times New Roman"/>
                <w:color w:val="000000"/>
              </w:rPr>
            </w:pPr>
            <w:r w:rsidRPr="00F756DD">
              <w:rPr>
                <w:rFonts w:ascii="Times New Roman" w:hAnsi="Times New Roman" w:cs="Times New Roman"/>
                <w:color w:val="000000"/>
              </w:rPr>
              <w:t xml:space="preserve">Офп: бег, упражнения на развитие быстроты, челночный бег; подвижные игры. </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42</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январь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922596" w:rsidRPr="00F756DD" w:rsidRDefault="00922596" w:rsidP="00922596">
            <w:pPr>
              <w:rPr>
                <w:rFonts w:ascii="Times New Roman" w:hAnsi="Times New Roman" w:cs="Times New Roman"/>
                <w:color w:val="000000"/>
              </w:rPr>
            </w:pPr>
            <w:r w:rsidRPr="00F756DD">
              <w:rPr>
                <w:rFonts w:ascii="Times New Roman" w:hAnsi="Times New Roman" w:cs="Times New Roman"/>
                <w:color w:val="000000"/>
              </w:rPr>
              <w:t>Лыжная подготовка. Подъем в гору, спуск торможением плугом</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43</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февраль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 xml:space="preserve"> ТПП, велотуризм</w:t>
            </w:r>
          </w:p>
        </w:tc>
        <w:tc>
          <w:tcPr>
            <w:tcW w:w="2693" w:type="dxa"/>
            <w:shd w:val="clear" w:color="auto" w:fill="auto"/>
            <w:vAlign w:val="center"/>
          </w:tcPr>
          <w:p w:rsidR="00922596" w:rsidRPr="00F756DD" w:rsidRDefault="00922596" w:rsidP="00922596">
            <w:pPr>
              <w:rPr>
                <w:rFonts w:ascii="Times New Roman" w:hAnsi="Times New Roman" w:cs="Times New Roman"/>
                <w:color w:val="000000"/>
              </w:rPr>
            </w:pPr>
            <w:r w:rsidRPr="00F756DD">
              <w:rPr>
                <w:rFonts w:ascii="Times New Roman" w:hAnsi="Times New Roman" w:cs="Times New Roman"/>
                <w:color w:val="000000"/>
              </w:rPr>
              <w:t>Офп, техника преодоления препятствий. ф/вождение</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44</w:t>
            </w:r>
          </w:p>
        </w:tc>
        <w:tc>
          <w:tcPr>
            <w:tcW w:w="1170" w:type="dxa"/>
            <w:shd w:val="clear" w:color="auto" w:fill="auto"/>
          </w:tcPr>
          <w:p w:rsidR="00922596" w:rsidRPr="00F756DD" w:rsidRDefault="00922596" w:rsidP="00922596">
            <w:pPr>
              <w:rPr>
                <w:rFonts w:ascii="Times New Roman" w:hAnsi="Times New Roman" w:cs="Times New Roman"/>
                <w:b/>
              </w:rPr>
            </w:pPr>
            <w:r w:rsidRPr="00F756DD">
              <w:rPr>
                <w:rFonts w:ascii="Times New Roman" w:hAnsi="Times New Roman" w:cs="Times New Roman"/>
              </w:rPr>
              <w:t>февраль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Ориентирова-ние</w:t>
            </w:r>
          </w:p>
        </w:tc>
        <w:tc>
          <w:tcPr>
            <w:tcW w:w="2693" w:type="dxa"/>
            <w:shd w:val="clear" w:color="auto" w:fill="auto"/>
            <w:vAlign w:val="center"/>
          </w:tcPr>
          <w:p w:rsidR="00922596" w:rsidRPr="00F756DD" w:rsidRDefault="00922596" w:rsidP="00922596">
            <w:pPr>
              <w:rPr>
                <w:rFonts w:ascii="Times New Roman" w:hAnsi="Times New Roman" w:cs="Times New Roman"/>
                <w:color w:val="000000"/>
              </w:rPr>
            </w:pPr>
            <w:r w:rsidRPr="00F756DD">
              <w:rPr>
                <w:rFonts w:ascii="Times New Roman" w:hAnsi="Times New Roman" w:cs="Times New Roman"/>
                <w:color w:val="000000"/>
              </w:rPr>
              <w:t>Ориентирование на маркированной трассе.</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45</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февраль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Участие в сорев-х</w:t>
            </w:r>
          </w:p>
        </w:tc>
        <w:tc>
          <w:tcPr>
            <w:tcW w:w="2693" w:type="dxa"/>
            <w:shd w:val="clear" w:color="auto" w:fill="auto"/>
          </w:tcPr>
          <w:p w:rsidR="00922596" w:rsidRPr="00F756DD" w:rsidRDefault="00922596" w:rsidP="00922596">
            <w:pPr>
              <w:rPr>
                <w:rFonts w:ascii="Times New Roman" w:hAnsi="Times New Roman" w:cs="Times New Roman"/>
                <w:color w:val="000000"/>
              </w:rPr>
            </w:pPr>
            <w:r w:rsidRPr="00F756DD">
              <w:rPr>
                <w:rFonts w:ascii="Times New Roman" w:hAnsi="Times New Roman" w:cs="Times New Roman"/>
                <w:color w:val="000000"/>
              </w:rPr>
              <w:t>Зимний дуатлон</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соревнование</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46</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февраль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 xml:space="preserve">ТПП </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Преодоление этапов «Бабочка» Н/П</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47</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февраль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Лыжная подготовка: спуск с  торможением.</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М</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48</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февраль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 xml:space="preserve"> участие в </w:t>
            </w:r>
            <w:r w:rsidRPr="00F756DD">
              <w:rPr>
                <w:rFonts w:ascii="Times New Roman" w:hAnsi="Times New Roman" w:cs="Times New Roman"/>
              </w:rPr>
              <w:lastRenderedPageBreak/>
              <w:t>сорев.-х</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lastRenderedPageBreak/>
              <w:t xml:space="preserve">Первенство г. Казани </w:t>
            </w:r>
            <w:r w:rsidRPr="00F756DD">
              <w:rPr>
                <w:rFonts w:ascii="Times New Roman" w:hAnsi="Times New Roman" w:cs="Times New Roman"/>
              </w:rPr>
              <w:lastRenderedPageBreak/>
              <w:t>по ориентированию в заданном направлении на лыжах.</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lastRenderedPageBreak/>
              <w:t>соревнован</w:t>
            </w:r>
            <w:r w:rsidRPr="00F756DD">
              <w:rPr>
                <w:rFonts w:ascii="Times New Roman" w:hAnsi="Times New Roman" w:cs="Times New Roman"/>
              </w:rPr>
              <w:lastRenderedPageBreak/>
              <w:t>ие</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lastRenderedPageBreak/>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lastRenderedPageBreak/>
              <w:t>49</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февраль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Тпп; узлы</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Техника преодоления препятствий. 2. Узлы</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50</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февраль</w:t>
            </w:r>
          </w:p>
        </w:tc>
        <w:tc>
          <w:tcPr>
            <w:tcW w:w="1519" w:type="dxa"/>
            <w:shd w:val="clear" w:color="auto" w:fill="auto"/>
          </w:tcPr>
          <w:p w:rsidR="00922596" w:rsidRPr="00F756DD" w:rsidRDefault="008B1B0E" w:rsidP="008B1B0E">
            <w:pPr>
              <w:rPr>
                <w:rFonts w:ascii="Times New Roman" w:hAnsi="Times New Roman" w:cs="Times New Roman"/>
              </w:rPr>
            </w:pPr>
            <w:r w:rsidRPr="00F756DD">
              <w:rPr>
                <w:rFonts w:ascii="Times New Roman" w:hAnsi="Times New Roman" w:cs="Times New Roman"/>
              </w:rPr>
              <w:t>В</w:t>
            </w:r>
            <w:r w:rsidR="00922596" w:rsidRPr="00F756DD">
              <w:rPr>
                <w:rFonts w:ascii="Times New Roman" w:hAnsi="Times New Roman" w:cs="Times New Roman"/>
              </w:rPr>
              <w:t>елотуризм</w:t>
            </w:r>
          </w:p>
        </w:tc>
        <w:tc>
          <w:tcPr>
            <w:tcW w:w="2693" w:type="dxa"/>
            <w:shd w:val="clear" w:color="auto" w:fill="auto"/>
            <w:vAlign w:val="center"/>
          </w:tcPr>
          <w:p w:rsidR="00922596" w:rsidRPr="00F756DD" w:rsidRDefault="008B1B0E" w:rsidP="00922596">
            <w:pPr>
              <w:ind w:left="57" w:right="57"/>
              <w:rPr>
                <w:rFonts w:ascii="Times New Roman" w:hAnsi="Times New Roman" w:cs="Times New Roman"/>
              </w:rPr>
            </w:pPr>
            <w:r w:rsidRPr="00F756DD">
              <w:rPr>
                <w:rFonts w:ascii="Times New Roman" w:hAnsi="Times New Roman" w:cs="Times New Roman"/>
              </w:rPr>
              <w:t>Ф</w:t>
            </w:r>
            <w:r w:rsidR="00922596" w:rsidRPr="00F756DD">
              <w:rPr>
                <w:rFonts w:ascii="Times New Roman" w:hAnsi="Times New Roman" w:cs="Times New Roman"/>
              </w:rPr>
              <w:t>/ вождение на велосипеде</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51</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март</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тпп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Техника преодоления препятствий.</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52</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март</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Лыжная подготовка</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53</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март</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тпп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Подъем и спуск спортивным способом.</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54</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март</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 xml:space="preserve">ОФП: бег, упр. на развитие силы, пресс за 1 мин. </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55</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март</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обеспечение безопасности в походе</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Правила организации турпохода</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теория</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56</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март</w:t>
            </w:r>
          </w:p>
        </w:tc>
        <w:tc>
          <w:tcPr>
            <w:tcW w:w="1519" w:type="dxa"/>
            <w:shd w:val="clear" w:color="auto" w:fill="auto"/>
          </w:tcPr>
          <w:p w:rsidR="00922596" w:rsidRPr="00F756DD" w:rsidRDefault="00ED6806" w:rsidP="00922596">
            <w:pPr>
              <w:rPr>
                <w:rFonts w:ascii="Times New Roman" w:hAnsi="Times New Roman" w:cs="Times New Roman"/>
              </w:rPr>
            </w:pPr>
            <w:r w:rsidRPr="00F756DD">
              <w:rPr>
                <w:rFonts w:ascii="Times New Roman" w:hAnsi="Times New Roman" w:cs="Times New Roman"/>
              </w:rPr>
              <w:t>Ориентирование</w:t>
            </w:r>
          </w:p>
        </w:tc>
        <w:tc>
          <w:tcPr>
            <w:tcW w:w="2693" w:type="dxa"/>
            <w:shd w:val="clear" w:color="auto" w:fill="auto"/>
            <w:vAlign w:val="center"/>
          </w:tcPr>
          <w:p w:rsidR="00922596" w:rsidRPr="00F756DD" w:rsidRDefault="00ED6806" w:rsidP="00922596">
            <w:pPr>
              <w:ind w:left="57" w:right="57"/>
              <w:rPr>
                <w:rFonts w:ascii="Times New Roman" w:hAnsi="Times New Roman" w:cs="Times New Roman"/>
              </w:rPr>
            </w:pPr>
            <w:r w:rsidRPr="00F756DD">
              <w:rPr>
                <w:rFonts w:ascii="Times New Roman" w:hAnsi="Times New Roman" w:cs="Times New Roman"/>
              </w:rPr>
              <w:t>Ориентирование по памяти</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57</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март</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Участие в сорев-х</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Кубок Нов. Сав. Района по скалолазанию.</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соревнование</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58</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март</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Участие в сорев-х</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Ориентирование по выбору</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соревнование</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59</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апрель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велотуризм</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Фигурное вождение на велосипеде</w:t>
            </w:r>
            <w:r w:rsidR="007D7C80" w:rsidRPr="00F756DD">
              <w:rPr>
                <w:rFonts w:ascii="Times New Roman" w:hAnsi="Times New Roman" w:cs="Times New Roman"/>
              </w:rPr>
              <w:t>. ОТ.</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922596" w:rsidRPr="00F756DD" w:rsidTr="00882A94">
        <w:trPr>
          <w:trHeight w:val="299"/>
        </w:trPr>
        <w:tc>
          <w:tcPr>
            <w:tcW w:w="545"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60</w:t>
            </w:r>
          </w:p>
        </w:tc>
        <w:tc>
          <w:tcPr>
            <w:tcW w:w="1170"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апрель</w:t>
            </w:r>
          </w:p>
        </w:tc>
        <w:tc>
          <w:tcPr>
            <w:tcW w:w="1519"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медицина</w:t>
            </w:r>
          </w:p>
        </w:tc>
        <w:tc>
          <w:tcPr>
            <w:tcW w:w="2693" w:type="dxa"/>
            <w:shd w:val="clear" w:color="auto" w:fill="auto"/>
            <w:vAlign w:val="center"/>
          </w:tcPr>
          <w:p w:rsidR="00922596" w:rsidRPr="00F756DD" w:rsidRDefault="00922596" w:rsidP="00922596">
            <w:pPr>
              <w:ind w:left="57" w:right="57"/>
              <w:rPr>
                <w:rFonts w:ascii="Times New Roman" w:hAnsi="Times New Roman" w:cs="Times New Roman"/>
              </w:rPr>
            </w:pPr>
            <w:r w:rsidRPr="00F756DD">
              <w:rPr>
                <w:rFonts w:ascii="Times New Roman" w:hAnsi="Times New Roman" w:cs="Times New Roman"/>
              </w:rPr>
              <w:t>Оказание 1-й доврачебной помощи при различных травмах.</w:t>
            </w:r>
          </w:p>
        </w:tc>
        <w:tc>
          <w:tcPr>
            <w:tcW w:w="1439"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922596" w:rsidRPr="00F756DD" w:rsidRDefault="00922596" w:rsidP="0092259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922596" w:rsidRPr="00F756DD" w:rsidRDefault="00922596" w:rsidP="00922596">
            <w:pPr>
              <w:jc w:val="center"/>
              <w:rPr>
                <w:rFonts w:ascii="Times New Roman" w:hAnsi="Times New Roman" w:cs="Times New Roman"/>
              </w:rPr>
            </w:pPr>
            <w:r w:rsidRPr="00F756DD">
              <w:rPr>
                <w:rFonts w:ascii="Times New Roman" w:hAnsi="Times New Roman" w:cs="Times New Roman"/>
              </w:rPr>
              <w:t>Текущий</w:t>
            </w:r>
          </w:p>
        </w:tc>
      </w:tr>
      <w:tr w:rsidR="00CE59D6" w:rsidRPr="00F756DD" w:rsidTr="00882A94">
        <w:trPr>
          <w:trHeight w:val="299"/>
        </w:trPr>
        <w:tc>
          <w:tcPr>
            <w:tcW w:w="545"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61</w:t>
            </w:r>
          </w:p>
        </w:tc>
        <w:tc>
          <w:tcPr>
            <w:tcW w:w="1170"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апрель</w:t>
            </w:r>
          </w:p>
        </w:tc>
        <w:tc>
          <w:tcPr>
            <w:tcW w:w="1519"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обеспечение безопасности в походе</w:t>
            </w:r>
          </w:p>
        </w:tc>
        <w:tc>
          <w:tcPr>
            <w:tcW w:w="2693" w:type="dxa"/>
            <w:shd w:val="clear" w:color="auto" w:fill="auto"/>
            <w:vAlign w:val="center"/>
          </w:tcPr>
          <w:p w:rsidR="00CE59D6" w:rsidRPr="00F756DD" w:rsidRDefault="00CE59D6" w:rsidP="00CE59D6">
            <w:pPr>
              <w:ind w:left="57" w:right="57"/>
              <w:rPr>
                <w:rFonts w:ascii="Times New Roman" w:hAnsi="Times New Roman" w:cs="Times New Roman"/>
              </w:rPr>
            </w:pPr>
            <w:r w:rsidRPr="00F756DD">
              <w:rPr>
                <w:rFonts w:ascii="Times New Roman" w:hAnsi="Times New Roman" w:cs="Times New Roman"/>
              </w:rPr>
              <w:t>Туристский быт и питание. Типы костров и их назначение.</w:t>
            </w:r>
          </w:p>
        </w:tc>
        <w:tc>
          <w:tcPr>
            <w:tcW w:w="1439" w:type="dxa"/>
            <w:shd w:val="clear" w:color="auto" w:fill="auto"/>
          </w:tcPr>
          <w:p w:rsidR="00CE59D6" w:rsidRPr="00F756DD" w:rsidRDefault="003D450D" w:rsidP="00CE59D6">
            <w:pPr>
              <w:jc w:val="center"/>
              <w:rPr>
                <w:rFonts w:ascii="Times New Roman" w:hAnsi="Times New Roman" w:cs="Times New Roman"/>
              </w:rPr>
            </w:pPr>
            <w:r w:rsidRPr="00F756DD">
              <w:rPr>
                <w:rFonts w:ascii="Times New Roman" w:hAnsi="Times New Roman" w:cs="Times New Roman"/>
              </w:rPr>
              <w:t>лекция</w:t>
            </w:r>
          </w:p>
        </w:tc>
        <w:tc>
          <w:tcPr>
            <w:tcW w:w="538"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CE59D6" w:rsidRPr="00F756DD" w:rsidRDefault="00CE59D6" w:rsidP="00CE59D6">
            <w:pPr>
              <w:jc w:val="center"/>
              <w:rPr>
                <w:rFonts w:ascii="Times New Roman" w:hAnsi="Times New Roman" w:cs="Times New Roman"/>
              </w:rPr>
            </w:pPr>
            <w:r w:rsidRPr="00F756DD">
              <w:rPr>
                <w:rFonts w:ascii="Times New Roman" w:hAnsi="Times New Roman" w:cs="Times New Roman"/>
              </w:rPr>
              <w:t>Текущий</w:t>
            </w:r>
          </w:p>
        </w:tc>
      </w:tr>
      <w:tr w:rsidR="00CE59D6" w:rsidRPr="00F756DD" w:rsidTr="00882A94">
        <w:trPr>
          <w:trHeight w:val="299"/>
        </w:trPr>
        <w:tc>
          <w:tcPr>
            <w:tcW w:w="545"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62</w:t>
            </w:r>
          </w:p>
        </w:tc>
        <w:tc>
          <w:tcPr>
            <w:tcW w:w="1170"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апрель</w:t>
            </w:r>
          </w:p>
        </w:tc>
        <w:tc>
          <w:tcPr>
            <w:tcW w:w="1519" w:type="dxa"/>
            <w:shd w:val="clear" w:color="auto" w:fill="auto"/>
          </w:tcPr>
          <w:p w:rsidR="00CE59D6" w:rsidRPr="00F756DD" w:rsidRDefault="00354E53" w:rsidP="00CE59D6">
            <w:pPr>
              <w:rPr>
                <w:rFonts w:ascii="Times New Roman" w:hAnsi="Times New Roman" w:cs="Times New Roman"/>
              </w:rPr>
            </w:pPr>
            <w:r w:rsidRPr="00F756DD">
              <w:rPr>
                <w:rFonts w:ascii="Times New Roman" w:hAnsi="Times New Roman" w:cs="Times New Roman"/>
              </w:rPr>
              <w:t>Офп, тпп</w:t>
            </w:r>
          </w:p>
        </w:tc>
        <w:tc>
          <w:tcPr>
            <w:tcW w:w="2693" w:type="dxa"/>
            <w:shd w:val="clear" w:color="auto" w:fill="auto"/>
            <w:vAlign w:val="center"/>
          </w:tcPr>
          <w:p w:rsidR="00CE59D6" w:rsidRPr="00F756DD" w:rsidRDefault="00354E53" w:rsidP="00354E53">
            <w:pPr>
              <w:ind w:left="57" w:right="57"/>
              <w:rPr>
                <w:rFonts w:ascii="Times New Roman" w:hAnsi="Times New Roman" w:cs="Times New Roman"/>
              </w:rPr>
            </w:pPr>
            <w:r w:rsidRPr="00F756DD">
              <w:rPr>
                <w:rFonts w:ascii="Times New Roman" w:hAnsi="Times New Roman" w:cs="Times New Roman"/>
              </w:rPr>
              <w:t>Закаливание, комплекс упр. для утренней зарядки. 2.ТПП</w:t>
            </w:r>
          </w:p>
        </w:tc>
        <w:tc>
          <w:tcPr>
            <w:tcW w:w="1439" w:type="dxa"/>
            <w:shd w:val="clear" w:color="auto" w:fill="auto"/>
          </w:tcPr>
          <w:p w:rsidR="00CE59D6" w:rsidRPr="00F756DD" w:rsidRDefault="00CE59D6" w:rsidP="00CE59D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CE59D6" w:rsidRPr="00F756DD" w:rsidRDefault="00CE59D6" w:rsidP="00CE59D6">
            <w:pPr>
              <w:jc w:val="center"/>
              <w:rPr>
                <w:rFonts w:ascii="Times New Roman" w:hAnsi="Times New Roman" w:cs="Times New Roman"/>
              </w:rPr>
            </w:pPr>
            <w:r w:rsidRPr="00F756DD">
              <w:rPr>
                <w:rFonts w:ascii="Times New Roman" w:hAnsi="Times New Roman" w:cs="Times New Roman"/>
              </w:rPr>
              <w:t>Текущий</w:t>
            </w:r>
          </w:p>
        </w:tc>
      </w:tr>
      <w:tr w:rsidR="00CE59D6" w:rsidRPr="00F756DD" w:rsidTr="00882A94">
        <w:trPr>
          <w:trHeight w:val="299"/>
        </w:trPr>
        <w:tc>
          <w:tcPr>
            <w:tcW w:w="545"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63</w:t>
            </w:r>
          </w:p>
        </w:tc>
        <w:tc>
          <w:tcPr>
            <w:tcW w:w="1170"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апрель</w:t>
            </w:r>
          </w:p>
        </w:tc>
        <w:tc>
          <w:tcPr>
            <w:tcW w:w="1519"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краеведение</w:t>
            </w:r>
          </w:p>
        </w:tc>
        <w:tc>
          <w:tcPr>
            <w:tcW w:w="2693" w:type="dxa"/>
            <w:shd w:val="clear" w:color="auto" w:fill="auto"/>
            <w:vAlign w:val="center"/>
          </w:tcPr>
          <w:p w:rsidR="00CE59D6" w:rsidRPr="00F756DD" w:rsidRDefault="00CE59D6" w:rsidP="00CE59D6">
            <w:pPr>
              <w:ind w:left="57" w:right="57"/>
              <w:rPr>
                <w:rFonts w:ascii="Times New Roman" w:hAnsi="Times New Roman" w:cs="Times New Roman"/>
              </w:rPr>
            </w:pPr>
            <w:r w:rsidRPr="00F756DD">
              <w:rPr>
                <w:rFonts w:ascii="Times New Roman" w:hAnsi="Times New Roman" w:cs="Times New Roman"/>
              </w:rPr>
              <w:t>Роль туристов в щхране природы</w:t>
            </w:r>
          </w:p>
        </w:tc>
        <w:tc>
          <w:tcPr>
            <w:tcW w:w="1439" w:type="dxa"/>
            <w:shd w:val="clear" w:color="auto" w:fill="auto"/>
          </w:tcPr>
          <w:p w:rsidR="00CE59D6" w:rsidRPr="00F756DD" w:rsidRDefault="00CE59D6" w:rsidP="00CE59D6">
            <w:pPr>
              <w:jc w:val="center"/>
              <w:rPr>
                <w:rFonts w:ascii="Times New Roman" w:hAnsi="Times New Roman" w:cs="Times New Roman"/>
              </w:rPr>
            </w:pPr>
            <w:r w:rsidRPr="00F756DD">
              <w:rPr>
                <w:rFonts w:ascii="Times New Roman" w:hAnsi="Times New Roman" w:cs="Times New Roman"/>
              </w:rPr>
              <w:t>лекция</w:t>
            </w:r>
          </w:p>
        </w:tc>
        <w:tc>
          <w:tcPr>
            <w:tcW w:w="538"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CE59D6" w:rsidRPr="00F756DD" w:rsidRDefault="00CE59D6" w:rsidP="00CE59D6">
            <w:pPr>
              <w:jc w:val="center"/>
              <w:rPr>
                <w:rFonts w:ascii="Times New Roman" w:hAnsi="Times New Roman" w:cs="Times New Roman"/>
              </w:rPr>
            </w:pPr>
            <w:r w:rsidRPr="00F756DD">
              <w:rPr>
                <w:rFonts w:ascii="Times New Roman" w:hAnsi="Times New Roman" w:cs="Times New Roman"/>
              </w:rPr>
              <w:t>Текущий</w:t>
            </w:r>
          </w:p>
        </w:tc>
      </w:tr>
      <w:tr w:rsidR="00CE59D6" w:rsidRPr="00F756DD" w:rsidTr="00882A94">
        <w:trPr>
          <w:trHeight w:val="299"/>
        </w:trPr>
        <w:tc>
          <w:tcPr>
            <w:tcW w:w="545"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64</w:t>
            </w:r>
          </w:p>
        </w:tc>
        <w:tc>
          <w:tcPr>
            <w:tcW w:w="1170"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апрель</w:t>
            </w:r>
          </w:p>
        </w:tc>
        <w:tc>
          <w:tcPr>
            <w:tcW w:w="1519"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CE59D6" w:rsidRPr="00F756DD" w:rsidRDefault="00CE59D6" w:rsidP="00CE59D6">
            <w:pPr>
              <w:ind w:left="57" w:right="57"/>
              <w:rPr>
                <w:rFonts w:ascii="Times New Roman" w:hAnsi="Times New Roman" w:cs="Times New Roman"/>
              </w:rPr>
            </w:pPr>
            <w:r w:rsidRPr="00F756DD">
              <w:rPr>
                <w:rFonts w:ascii="Times New Roman" w:hAnsi="Times New Roman" w:cs="Times New Roman"/>
              </w:rPr>
              <w:t>Бег, ОРУ, подвижные игры.</w:t>
            </w:r>
          </w:p>
        </w:tc>
        <w:tc>
          <w:tcPr>
            <w:tcW w:w="1439" w:type="dxa"/>
            <w:shd w:val="clear" w:color="auto" w:fill="auto"/>
          </w:tcPr>
          <w:p w:rsidR="00CE59D6" w:rsidRPr="00F756DD" w:rsidRDefault="00CE59D6" w:rsidP="00CE59D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CE59D6" w:rsidRPr="00F756DD" w:rsidRDefault="00CE59D6" w:rsidP="00CE59D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CE59D6" w:rsidRPr="00F756DD" w:rsidRDefault="00CE59D6" w:rsidP="00CE59D6">
            <w:pPr>
              <w:jc w:val="center"/>
              <w:rPr>
                <w:rFonts w:ascii="Times New Roman" w:hAnsi="Times New Roman" w:cs="Times New Roman"/>
              </w:rPr>
            </w:pPr>
            <w:r w:rsidRPr="00F756DD">
              <w:rPr>
                <w:rFonts w:ascii="Times New Roman" w:hAnsi="Times New Roman" w:cs="Times New Roman"/>
              </w:rPr>
              <w:t>Текущий</w:t>
            </w:r>
          </w:p>
        </w:tc>
      </w:tr>
      <w:tr w:rsidR="00ED6806" w:rsidRPr="00F756DD" w:rsidTr="00882A94">
        <w:trPr>
          <w:trHeight w:val="299"/>
        </w:trPr>
        <w:tc>
          <w:tcPr>
            <w:tcW w:w="545" w:type="dxa"/>
            <w:shd w:val="clear" w:color="auto" w:fill="auto"/>
          </w:tcPr>
          <w:p w:rsidR="00ED6806" w:rsidRPr="00F756DD" w:rsidRDefault="00ED6806" w:rsidP="00ED6806">
            <w:pPr>
              <w:rPr>
                <w:rFonts w:ascii="Times New Roman" w:hAnsi="Times New Roman" w:cs="Times New Roman"/>
              </w:rPr>
            </w:pPr>
            <w:r w:rsidRPr="00F756DD">
              <w:rPr>
                <w:rFonts w:ascii="Times New Roman" w:hAnsi="Times New Roman" w:cs="Times New Roman"/>
              </w:rPr>
              <w:t>65</w:t>
            </w:r>
          </w:p>
        </w:tc>
        <w:tc>
          <w:tcPr>
            <w:tcW w:w="1170" w:type="dxa"/>
            <w:shd w:val="clear" w:color="auto" w:fill="auto"/>
          </w:tcPr>
          <w:p w:rsidR="00ED6806" w:rsidRPr="00F756DD" w:rsidRDefault="003D450D" w:rsidP="00ED6806">
            <w:pPr>
              <w:rPr>
                <w:rFonts w:ascii="Times New Roman" w:hAnsi="Times New Roman" w:cs="Times New Roman"/>
              </w:rPr>
            </w:pPr>
            <w:r w:rsidRPr="00F756DD">
              <w:rPr>
                <w:rFonts w:ascii="Times New Roman" w:hAnsi="Times New Roman" w:cs="Times New Roman"/>
              </w:rPr>
              <w:t>апрель</w:t>
            </w:r>
          </w:p>
        </w:tc>
        <w:tc>
          <w:tcPr>
            <w:tcW w:w="1519" w:type="dxa"/>
            <w:shd w:val="clear" w:color="auto" w:fill="auto"/>
          </w:tcPr>
          <w:p w:rsidR="00ED6806" w:rsidRPr="00F756DD" w:rsidRDefault="003D450D" w:rsidP="003D450D">
            <w:pPr>
              <w:rPr>
                <w:rFonts w:ascii="Times New Roman" w:hAnsi="Times New Roman" w:cs="Times New Roman"/>
              </w:rPr>
            </w:pPr>
            <w:r w:rsidRPr="00F756DD">
              <w:rPr>
                <w:rFonts w:ascii="Times New Roman" w:hAnsi="Times New Roman" w:cs="Times New Roman"/>
              </w:rPr>
              <w:t>снаряжение</w:t>
            </w:r>
          </w:p>
        </w:tc>
        <w:tc>
          <w:tcPr>
            <w:tcW w:w="2693" w:type="dxa"/>
            <w:shd w:val="clear" w:color="auto" w:fill="auto"/>
            <w:vAlign w:val="center"/>
          </w:tcPr>
          <w:p w:rsidR="00ED6806" w:rsidRPr="00F756DD" w:rsidRDefault="00ED6806" w:rsidP="003D450D">
            <w:pPr>
              <w:ind w:left="57" w:right="57"/>
              <w:rPr>
                <w:rFonts w:ascii="Times New Roman" w:hAnsi="Times New Roman" w:cs="Times New Roman"/>
              </w:rPr>
            </w:pPr>
            <w:r w:rsidRPr="00F756DD">
              <w:rPr>
                <w:rFonts w:ascii="Times New Roman" w:hAnsi="Times New Roman" w:cs="Times New Roman"/>
              </w:rPr>
              <w:t>Групповое снаряжение. Установка палатки</w:t>
            </w:r>
            <w:r w:rsidR="003D450D" w:rsidRPr="00F756DD">
              <w:rPr>
                <w:rFonts w:ascii="Times New Roman" w:hAnsi="Times New Roman" w:cs="Times New Roman"/>
              </w:rPr>
              <w:t>;</w:t>
            </w:r>
            <w:r w:rsidRPr="00F756DD">
              <w:rPr>
                <w:rFonts w:ascii="Times New Roman" w:hAnsi="Times New Roman" w:cs="Times New Roman"/>
              </w:rPr>
              <w:t xml:space="preserve"> укладка рюкзака.</w:t>
            </w:r>
          </w:p>
        </w:tc>
        <w:tc>
          <w:tcPr>
            <w:tcW w:w="1439" w:type="dxa"/>
            <w:shd w:val="clear" w:color="auto" w:fill="auto"/>
          </w:tcPr>
          <w:p w:rsidR="00ED6806" w:rsidRPr="00F756DD" w:rsidRDefault="00ED6806" w:rsidP="00ED680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ED6806" w:rsidRPr="00F756DD" w:rsidRDefault="00ED6806" w:rsidP="00ED680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ED6806" w:rsidRPr="00F756DD" w:rsidRDefault="00ED6806" w:rsidP="00ED6806">
            <w:pPr>
              <w:jc w:val="center"/>
              <w:rPr>
                <w:rFonts w:ascii="Times New Roman" w:hAnsi="Times New Roman" w:cs="Times New Roman"/>
              </w:rPr>
            </w:pPr>
            <w:r w:rsidRPr="00F756DD">
              <w:rPr>
                <w:rFonts w:ascii="Times New Roman" w:hAnsi="Times New Roman" w:cs="Times New Roman"/>
              </w:rPr>
              <w:t>Текущий</w:t>
            </w:r>
          </w:p>
        </w:tc>
      </w:tr>
      <w:tr w:rsidR="00ED6806" w:rsidRPr="00F756DD" w:rsidTr="00882A94">
        <w:trPr>
          <w:trHeight w:val="299"/>
        </w:trPr>
        <w:tc>
          <w:tcPr>
            <w:tcW w:w="545" w:type="dxa"/>
            <w:shd w:val="clear" w:color="auto" w:fill="auto"/>
          </w:tcPr>
          <w:p w:rsidR="00ED6806" w:rsidRPr="00F756DD" w:rsidRDefault="00ED6806" w:rsidP="00ED6806">
            <w:pPr>
              <w:rPr>
                <w:rFonts w:ascii="Times New Roman" w:hAnsi="Times New Roman" w:cs="Times New Roman"/>
              </w:rPr>
            </w:pPr>
            <w:r w:rsidRPr="00F756DD">
              <w:rPr>
                <w:rFonts w:ascii="Times New Roman" w:hAnsi="Times New Roman" w:cs="Times New Roman"/>
              </w:rPr>
              <w:t>66</w:t>
            </w:r>
          </w:p>
        </w:tc>
        <w:tc>
          <w:tcPr>
            <w:tcW w:w="1170" w:type="dxa"/>
            <w:shd w:val="clear" w:color="auto" w:fill="auto"/>
          </w:tcPr>
          <w:p w:rsidR="00ED6806" w:rsidRPr="00F756DD" w:rsidRDefault="00ED6806" w:rsidP="00ED6806">
            <w:pPr>
              <w:rPr>
                <w:rFonts w:ascii="Times New Roman" w:hAnsi="Times New Roman" w:cs="Times New Roman"/>
              </w:rPr>
            </w:pPr>
            <w:r w:rsidRPr="00F756DD">
              <w:rPr>
                <w:rFonts w:ascii="Times New Roman" w:hAnsi="Times New Roman" w:cs="Times New Roman"/>
              </w:rPr>
              <w:t>апрель</w:t>
            </w:r>
          </w:p>
        </w:tc>
        <w:tc>
          <w:tcPr>
            <w:tcW w:w="1519" w:type="dxa"/>
            <w:shd w:val="clear" w:color="auto" w:fill="auto"/>
          </w:tcPr>
          <w:p w:rsidR="00ED6806" w:rsidRPr="00F756DD" w:rsidRDefault="00ED6806" w:rsidP="00ED6806">
            <w:pPr>
              <w:rPr>
                <w:rFonts w:ascii="Times New Roman" w:hAnsi="Times New Roman" w:cs="Times New Roman"/>
              </w:rPr>
            </w:pPr>
            <w:r w:rsidRPr="00F756DD">
              <w:rPr>
                <w:rFonts w:ascii="Times New Roman" w:hAnsi="Times New Roman" w:cs="Times New Roman"/>
              </w:rPr>
              <w:t>ориентирование</w:t>
            </w:r>
          </w:p>
        </w:tc>
        <w:tc>
          <w:tcPr>
            <w:tcW w:w="2693" w:type="dxa"/>
            <w:shd w:val="clear" w:color="auto" w:fill="auto"/>
            <w:vAlign w:val="center"/>
          </w:tcPr>
          <w:p w:rsidR="00ED6806" w:rsidRPr="00F756DD" w:rsidRDefault="00ED6806" w:rsidP="00ED6806">
            <w:pPr>
              <w:ind w:left="57" w:right="57"/>
              <w:rPr>
                <w:rFonts w:ascii="Times New Roman" w:hAnsi="Times New Roman" w:cs="Times New Roman"/>
              </w:rPr>
            </w:pPr>
            <w:r w:rsidRPr="00F756DD">
              <w:rPr>
                <w:rFonts w:ascii="Times New Roman" w:hAnsi="Times New Roman" w:cs="Times New Roman"/>
              </w:rPr>
              <w:t>Ориентирование по памяти</w:t>
            </w:r>
          </w:p>
        </w:tc>
        <w:tc>
          <w:tcPr>
            <w:tcW w:w="1439" w:type="dxa"/>
            <w:shd w:val="clear" w:color="auto" w:fill="auto"/>
          </w:tcPr>
          <w:p w:rsidR="00ED6806" w:rsidRPr="00F756DD" w:rsidRDefault="00ED6806" w:rsidP="00ED6806">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ED6806" w:rsidRPr="00F756DD" w:rsidRDefault="00ED6806" w:rsidP="00ED6806">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ED6806" w:rsidRPr="00F756DD" w:rsidRDefault="00ED6806" w:rsidP="00ED6806">
            <w:pPr>
              <w:jc w:val="center"/>
              <w:rPr>
                <w:rFonts w:ascii="Times New Roman" w:hAnsi="Times New Roman" w:cs="Times New Roman"/>
              </w:rPr>
            </w:pPr>
            <w:r w:rsidRPr="00F756DD">
              <w:rPr>
                <w:rFonts w:ascii="Times New Roman" w:hAnsi="Times New Roman" w:cs="Times New Roman"/>
              </w:rPr>
              <w:t>Текущий</w:t>
            </w:r>
          </w:p>
        </w:tc>
      </w:tr>
      <w:tr w:rsidR="003D450D" w:rsidRPr="00F756DD" w:rsidTr="00882A94">
        <w:trPr>
          <w:trHeight w:val="299"/>
        </w:trPr>
        <w:tc>
          <w:tcPr>
            <w:tcW w:w="545"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67</w:t>
            </w:r>
          </w:p>
        </w:tc>
        <w:tc>
          <w:tcPr>
            <w:tcW w:w="1170"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 xml:space="preserve"> май</w:t>
            </w:r>
          </w:p>
        </w:tc>
        <w:tc>
          <w:tcPr>
            <w:tcW w:w="1519"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 xml:space="preserve">Участие в </w:t>
            </w:r>
            <w:r w:rsidRPr="00F756DD">
              <w:rPr>
                <w:rFonts w:ascii="Times New Roman" w:hAnsi="Times New Roman" w:cs="Times New Roman"/>
              </w:rPr>
              <w:lastRenderedPageBreak/>
              <w:t>сорев-х</w:t>
            </w:r>
          </w:p>
        </w:tc>
        <w:tc>
          <w:tcPr>
            <w:tcW w:w="2693" w:type="dxa"/>
            <w:shd w:val="clear" w:color="auto" w:fill="auto"/>
            <w:vAlign w:val="center"/>
          </w:tcPr>
          <w:p w:rsidR="003D450D" w:rsidRPr="00F756DD" w:rsidRDefault="003D450D" w:rsidP="003D450D">
            <w:pPr>
              <w:ind w:left="57" w:right="57"/>
              <w:rPr>
                <w:rFonts w:ascii="Times New Roman" w:hAnsi="Times New Roman" w:cs="Times New Roman"/>
              </w:rPr>
            </w:pPr>
            <w:r w:rsidRPr="00F756DD">
              <w:rPr>
                <w:rFonts w:ascii="Times New Roman" w:hAnsi="Times New Roman" w:cs="Times New Roman"/>
              </w:rPr>
              <w:lastRenderedPageBreak/>
              <w:t xml:space="preserve">Ориентирование а </w:t>
            </w:r>
            <w:r w:rsidRPr="00F756DD">
              <w:rPr>
                <w:rFonts w:ascii="Times New Roman" w:hAnsi="Times New Roman" w:cs="Times New Roman"/>
              </w:rPr>
              <w:lastRenderedPageBreak/>
              <w:t>заданном направлении</w:t>
            </w:r>
          </w:p>
        </w:tc>
        <w:tc>
          <w:tcPr>
            <w:tcW w:w="1439" w:type="dxa"/>
            <w:shd w:val="clear" w:color="auto" w:fill="auto"/>
          </w:tcPr>
          <w:p w:rsidR="003D450D" w:rsidRPr="00F756DD" w:rsidRDefault="003D450D" w:rsidP="003D450D">
            <w:pPr>
              <w:jc w:val="center"/>
              <w:rPr>
                <w:rFonts w:ascii="Times New Roman" w:hAnsi="Times New Roman" w:cs="Times New Roman"/>
              </w:rPr>
            </w:pPr>
            <w:r w:rsidRPr="00F756DD">
              <w:rPr>
                <w:rFonts w:ascii="Times New Roman" w:hAnsi="Times New Roman" w:cs="Times New Roman"/>
              </w:rPr>
              <w:lastRenderedPageBreak/>
              <w:t>Практика</w:t>
            </w:r>
          </w:p>
        </w:tc>
        <w:tc>
          <w:tcPr>
            <w:tcW w:w="538"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3D450D" w:rsidRPr="00F756DD" w:rsidRDefault="003D450D" w:rsidP="003D450D">
            <w:pPr>
              <w:jc w:val="center"/>
              <w:rPr>
                <w:rFonts w:ascii="Times New Roman" w:hAnsi="Times New Roman" w:cs="Times New Roman"/>
              </w:rPr>
            </w:pPr>
            <w:r w:rsidRPr="00F756DD">
              <w:rPr>
                <w:rFonts w:ascii="Times New Roman" w:hAnsi="Times New Roman" w:cs="Times New Roman"/>
              </w:rPr>
              <w:t>Текущий</w:t>
            </w:r>
          </w:p>
        </w:tc>
      </w:tr>
      <w:tr w:rsidR="003D450D" w:rsidRPr="00F756DD" w:rsidTr="00882A94">
        <w:trPr>
          <w:trHeight w:val="299"/>
        </w:trPr>
        <w:tc>
          <w:tcPr>
            <w:tcW w:w="545"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lastRenderedPageBreak/>
              <w:t>68</w:t>
            </w:r>
          </w:p>
        </w:tc>
        <w:tc>
          <w:tcPr>
            <w:tcW w:w="1170"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май</w:t>
            </w:r>
          </w:p>
        </w:tc>
        <w:tc>
          <w:tcPr>
            <w:tcW w:w="1519" w:type="dxa"/>
            <w:shd w:val="clear" w:color="auto" w:fill="auto"/>
          </w:tcPr>
          <w:p w:rsidR="003D450D" w:rsidRPr="00F756DD" w:rsidRDefault="00354E53" w:rsidP="003D450D">
            <w:pPr>
              <w:rPr>
                <w:rFonts w:ascii="Times New Roman" w:hAnsi="Times New Roman" w:cs="Times New Roman"/>
              </w:rPr>
            </w:pPr>
            <w:r w:rsidRPr="00F756DD">
              <w:rPr>
                <w:rFonts w:ascii="Times New Roman" w:hAnsi="Times New Roman" w:cs="Times New Roman"/>
              </w:rPr>
              <w:t>Турбыт</w:t>
            </w:r>
          </w:p>
        </w:tc>
        <w:tc>
          <w:tcPr>
            <w:tcW w:w="2693" w:type="dxa"/>
            <w:shd w:val="clear" w:color="auto" w:fill="auto"/>
            <w:vAlign w:val="center"/>
          </w:tcPr>
          <w:p w:rsidR="003D450D" w:rsidRPr="00F756DD" w:rsidRDefault="00354E53" w:rsidP="00354E53">
            <w:pPr>
              <w:ind w:left="57" w:right="57"/>
              <w:rPr>
                <w:rFonts w:ascii="Times New Roman" w:hAnsi="Times New Roman" w:cs="Times New Roman"/>
              </w:rPr>
            </w:pPr>
            <w:r w:rsidRPr="00F756DD">
              <w:rPr>
                <w:rFonts w:ascii="Times New Roman" w:hAnsi="Times New Roman" w:cs="Times New Roman"/>
              </w:rPr>
              <w:t>ПВД: Приготовление пищи на костре.; охрана природы.</w:t>
            </w:r>
          </w:p>
        </w:tc>
        <w:tc>
          <w:tcPr>
            <w:tcW w:w="1439" w:type="dxa"/>
            <w:shd w:val="clear" w:color="auto" w:fill="auto"/>
          </w:tcPr>
          <w:p w:rsidR="003D450D" w:rsidRPr="00F756DD" w:rsidRDefault="00354E53" w:rsidP="003D450D">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3D450D" w:rsidRPr="00F756DD" w:rsidRDefault="003D450D" w:rsidP="003D450D">
            <w:pPr>
              <w:jc w:val="center"/>
              <w:rPr>
                <w:rFonts w:ascii="Times New Roman" w:hAnsi="Times New Roman" w:cs="Times New Roman"/>
              </w:rPr>
            </w:pPr>
            <w:r w:rsidRPr="00F756DD">
              <w:rPr>
                <w:rFonts w:ascii="Times New Roman" w:hAnsi="Times New Roman" w:cs="Times New Roman"/>
              </w:rPr>
              <w:t>Текущий</w:t>
            </w:r>
          </w:p>
        </w:tc>
      </w:tr>
      <w:tr w:rsidR="003D450D" w:rsidRPr="00F756DD" w:rsidTr="00882A94">
        <w:trPr>
          <w:trHeight w:val="299"/>
        </w:trPr>
        <w:tc>
          <w:tcPr>
            <w:tcW w:w="545"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69</w:t>
            </w:r>
          </w:p>
        </w:tc>
        <w:tc>
          <w:tcPr>
            <w:tcW w:w="1170"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май</w:t>
            </w:r>
          </w:p>
        </w:tc>
        <w:tc>
          <w:tcPr>
            <w:tcW w:w="1519"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обеспечение безопасности в походе</w:t>
            </w:r>
          </w:p>
        </w:tc>
        <w:tc>
          <w:tcPr>
            <w:tcW w:w="2693"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Правила поведения на воде</w:t>
            </w:r>
          </w:p>
        </w:tc>
        <w:tc>
          <w:tcPr>
            <w:tcW w:w="1439" w:type="dxa"/>
            <w:shd w:val="clear" w:color="auto" w:fill="auto"/>
          </w:tcPr>
          <w:p w:rsidR="003D450D" w:rsidRPr="00F756DD" w:rsidRDefault="003D450D" w:rsidP="003D450D">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3D450D" w:rsidRPr="00F756DD" w:rsidRDefault="003D450D" w:rsidP="003D450D">
            <w:pPr>
              <w:jc w:val="center"/>
              <w:rPr>
                <w:rFonts w:ascii="Times New Roman" w:hAnsi="Times New Roman" w:cs="Times New Roman"/>
              </w:rPr>
            </w:pPr>
            <w:r w:rsidRPr="00F756DD">
              <w:rPr>
                <w:rFonts w:ascii="Times New Roman" w:hAnsi="Times New Roman" w:cs="Times New Roman"/>
              </w:rPr>
              <w:t>Текущий</w:t>
            </w:r>
          </w:p>
        </w:tc>
      </w:tr>
      <w:tr w:rsidR="003D450D" w:rsidRPr="00F756DD" w:rsidTr="00882A94">
        <w:trPr>
          <w:trHeight w:val="299"/>
        </w:trPr>
        <w:tc>
          <w:tcPr>
            <w:tcW w:w="545"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70</w:t>
            </w:r>
          </w:p>
        </w:tc>
        <w:tc>
          <w:tcPr>
            <w:tcW w:w="1170"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май</w:t>
            </w:r>
          </w:p>
        </w:tc>
        <w:tc>
          <w:tcPr>
            <w:tcW w:w="1519"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офп</w:t>
            </w:r>
          </w:p>
        </w:tc>
        <w:tc>
          <w:tcPr>
            <w:tcW w:w="2693" w:type="dxa"/>
            <w:shd w:val="clear" w:color="auto" w:fill="auto"/>
            <w:vAlign w:val="center"/>
          </w:tcPr>
          <w:p w:rsidR="003D450D" w:rsidRPr="00F756DD" w:rsidRDefault="003D450D" w:rsidP="003D450D">
            <w:pPr>
              <w:ind w:left="57" w:right="57"/>
              <w:rPr>
                <w:rFonts w:ascii="Times New Roman" w:hAnsi="Times New Roman" w:cs="Times New Roman"/>
              </w:rPr>
            </w:pPr>
            <w:r w:rsidRPr="00F756DD">
              <w:rPr>
                <w:rFonts w:ascii="Times New Roman" w:hAnsi="Times New Roman" w:cs="Times New Roman"/>
              </w:rPr>
              <w:t>Бег, упр. для развития быстроты: бег с выс. и низ. старта, челн. бег, эстафеты.</w:t>
            </w:r>
          </w:p>
        </w:tc>
        <w:tc>
          <w:tcPr>
            <w:tcW w:w="1439" w:type="dxa"/>
            <w:shd w:val="clear" w:color="auto" w:fill="auto"/>
          </w:tcPr>
          <w:p w:rsidR="003D450D" w:rsidRPr="00F756DD" w:rsidRDefault="003D450D" w:rsidP="003D450D">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3D450D" w:rsidRPr="00F756DD" w:rsidRDefault="003D450D" w:rsidP="003D450D">
            <w:pPr>
              <w:jc w:val="center"/>
              <w:rPr>
                <w:rFonts w:ascii="Times New Roman" w:hAnsi="Times New Roman" w:cs="Times New Roman"/>
              </w:rPr>
            </w:pPr>
            <w:r w:rsidRPr="00F756DD">
              <w:rPr>
                <w:rFonts w:ascii="Times New Roman" w:hAnsi="Times New Roman" w:cs="Times New Roman"/>
              </w:rPr>
              <w:t>Текущий</w:t>
            </w:r>
          </w:p>
        </w:tc>
      </w:tr>
      <w:tr w:rsidR="003D450D" w:rsidRPr="00F756DD" w:rsidTr="00882A94">
        <w:trPr>
          <w:trHeight w:val="299"/>
        </w:trPr>
        <w:tc>
          <w:tcPr>
            <w:tcW w:w="545"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71</w:t>
            </w:r>
          </w:p>
        </w:tc>
        <w:tc>
          <w:tcPr>
            <w:tcW w:w="1170"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май</w:t>
            </w:r>
          </w:p>
        </w:tc>
        <w:tc>
          <w:tcPr>
            <w:tcW w:w="1519"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велотуризм</w:t>
            </w:r>
          </w:p>
        </w:tc>
        <w:tc>
          <w:tcPr>
            <w:tcW w:w="2693" w:type="dxa"/>
            <w:shd w:val="clear" w:color="auto" w:fill="auto"/>
            <w:vAlign w:val="center"/>
          </w:tcPr>
          <w:p w:rsidR="003D450D" w:rsidRPr="00F756DD" w:rsidRDefault="003D450D" w:rsidP="003D450D">
            <w:pPr>
              <w:ind w:left="57" w:right="57"/>
              <w:rPr>
                <w:rFonts w:ascii="Times New Roman" w:hAnsi="Times New Roman" w:cs="Times New Roman"/>
              </w:rPr>
            </w:pPr>
            <w:r w:rsidRPr="00F756DD">
              <w:rPr>
                <w:rFonts w:ascii="Times New Roman" w:hAnsi="Times New Roman" w:cs="Times New Roman"/>
              </w:rPr>
              <w:t>Езда на велосипеде, по асфальту, грунтовой дороге , по рельефу.</w:t>
            </w:r>
          </w:p>
        </w:tc>
        <w:tc>
          <w:tcPr>
            <w:tcW w:w="1439" w:type="dxa"/>
            <w:shd w:val="clear" w:color="auto" w:fill="auto"/>
          </w:tcPr>
          <w:p w:rsidR="003D450D" w:rsidRPr="00F756DD" w:rsidRDefault="003D450D" w:rsidP="003D450D">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3D450D" w:rsidRPr="00F756DD" w:rsidRDefault="003D450D" w:rsidP="003D450D">
            <w:pPr>
              <w:jc w:val="center"/>
              <w:rPr>
                <w:rFonts w:ascii="Times New Roman" w:hAnsi="Times New Roman" w:cs="Times New Roman"/>
              </w:rPr>
            </w:pPr>
            <w:r w:rsidRPr="00F756DD">
              <w:rPr>
                <w:rFonts w:ascii="Times New Roman" w:hAnsi="Times New Roman" w:cs="Times New Roman"/>
              </w:rPr>
              <w:t>Текущий</w:t>
            </w:r>
          </w:p>
        </w:tc>
      </w:tr>
      <w:tr w:rsidR="003D450D" w:rsidRPr="00F756DD" w:rsidTr="00882A94">
        <w:trPr>
          <w:trHeight w:val="299"/>
        </w:trPr>
        <w:tc>
          <w:tcPr>
            <w:tcW w:w="545"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72</w:t>
            </w:r>
          </w:p>
        </w:tc>
        <w:tc>
          <w:tcPr>
            <w:tcW w:w="1170"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май</w:t>
            </w:r>
          </w:p>
        </w:tc>
        <w:tc>
          <w:tcPr>
            <w:tcW w:w="1519"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Ориентирование</w:t>
            </w:r>
          </w:p>
        </w:tc>
        <w:tc>
          <w:tcPr>
            <w:tcW w:w="2693" w:type="dxa"/>
            <w:shd w:val="clear" w:color="auto" w:fill="auto"/>
            <w:vAlign w:val="center"/>
          </w:tcPr>
          <w:p w:rsidR="003D450D" w:rsidRPr="00F756DD" w:rsidRDefault="003D450D" w:rsidP="003D450D">
            <w:pPr>
              <w:ind w:left="57" w:right="57"/>
              <w:rPr>
                <w:rFonts w:ascii="Times New Roman" w:hAnsi="Times New Roman" w:cs="Times New Roman"/>
              </w:rPr>
            </w:pPr>
            <w:r w:rsidRPr="00F756DD">
              <w:rPr>
                <w:rFonts w:ascii="Times New Roman" w:hAnsi="Times New Roman" w:cs="Times New Roman"/>
              </w:rPr>
              <w:t>Определение азимута на объект. Азимутальное движение.</w:t>
            </w:r>
          </w:p>
        </w:tc>
        <w:tc>
          <w:tcPr>
            <w:tcW w:w="1439" w:type="dxa"/>
            <w:shd w:val="clear" w:color="auto" w:fill="auto"/>
          </w:tcPr>
          <w:p w:rsidR="003D450D" w:rsidRPr="00F756DD" w:rsidRDefault="003D450D" w:rsidP="003D450D">
            <w:pPr>
              <w:jc w:val="center"/>
              <w:rPr>
                <w:rFonts w:ascii="Times New Roman" w:hAnsi="Times New Roman" w:cs="Times New Roman"/>
              </w:rPr>
            </w:pPr>
            <w:r w:rsidRPr="00F756DD">
              <w:rPr>
                <w:rFonts w:ascii="Times New Roman" w:hAnsi="Times New Roman" w:cs="Times New Roman"/>
              </w:rPr>
              <w:t>Практика</w:t>
            </w:r>
          </w:p>
        </w:tc>
        <w:tc>
          <w:tcPr>
            <w:tcW w:w="538" w:type="dxa"/>
            <w:shd w:val="clear" w:color="auto" w:fill="auto"/>
          </w:tcPr>
          <w:p w:rsidR="003D450D" w:rsidRPr="00F756DD" w:rsidRDefault="003D450D" w:rsidP="003D450D">
            <w:pPr>
              <w:rPr>
                <w:rFonts w:ascii="Times New Roman" w:hAnsi="Times New Roman" w:cs="Times New Roman"/>
              </w:rPr>
            </w:pPr>
            <w:r w:rsidRPr="00F756DD">
              <w:rPr>
                <w:rFonts w:ascii="Times New Roman" w:hAnsi="Times New Roman" w:cs="Times New Roman"/>
              </w:rPr>
              <w:t>2</w:t>
            </w:r>
          </w:p>
        </w:tc>
        <w:tc>
          <w:tcPr>
            <w:tcW w:w="1442" w:type="dxa"/>
            <w:shd w:val="clear" w:color="auto" w:fill="auto"/>
          </w:tcPr>
          <w:p w:rsidR="003D450D" w:rsidRPr="00F756DD" w:rsidRDefault="003D450D" w:rsidP="003D450D">
            <w:pPr>
              <w:jc w:val="center"/>
              <w:rPr>
                <w:rFonts w:ascii="Times New Roman" w:hAnsi="Times New Roman" w:cs="Times New Roman"/>
              </w:rPr>
            </w:pPr>
            <w:r w:rsidRPr="00F756DD">
              <w:rPr>
                <w:rFonts w:ascii="Times New Roman" w:hAnsi="Times New Roman" w:cs="Times New Roman"/>
              </w:rPr>
              <w:t>Текущий</w:t>
            </w:r>
          </w:p>
        </w:tc>
      </w:tr>
    </w:tbl>
    <w:p w:rsidR="00C82808" w:rsidRPr="00C82808" w:rsidRDefault="00C82808" w:rsidP="00C82808">
      <w:pPr>
        <w:shd w:val="clear" w:color="auto" w:fill="FFFFFF"/>
        <w:spacing w:line="480" w:lineRule="auto"/>
        <w:rPr>
          <w:rFonts w:ascii="Times New Roman" w:hAnsi="Times New Roman" w:cs="Times New Roman"/>
          <w:b/>
          <w:sz w:val="28"/>
          <w:szCs w:val="28"/>
        </w:rPr>
      </w:pPr>
    </w:p>
    <w:p w:rsidR="005E5A36" w:rsidRPr="00F756DD" w:rsidRDefault="006B3E8E">
      <w:pPr>
        <w:shd w:val="clear" w:color="auto" w:fill="FFFFFF"/>
        <w:spacing w:line="480" w:lineRule="auto"/>
        <w:jc w:val="center"/>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КАЛЕНДАРНЫЙ УЧЕБНЫЙ ГРАФИК 2 –ГОДА ОБУЧЕНИЯ</w:t>
      </w:r>
    </w:p>
    <w:tbl>
      <w:tblPr>
        <w:tblStyle w:val="Style51"/>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7"/>
        <w:gridCol w:w="1170"/>
        <w:gridCol w:w="1740"/>
        <w:gridCol w:w="2165"/>
        <w:gridCol w:w="1744"/>
        <w:gridCol w:w="528"/>
        <w:gridCol w:w="1452"/>
      </w:tblGrid>
      <w:tr w:rsidR="005E5A36" w:rsidRPr="00F756DD" w:rsidTr="0095441F">
        <w:trPr>
          <w:trHeight w:val="555"/>
        </w:trPr>
        <w:tc>
          <w:tcPr>
            <w:tcW w:w="547"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w:t>
            </w:r>
          </w:p>
          <w:p w:rsidR="005E5A36" w:rsidRPr="00F756DD" w:rsidRDefault="006B3E8E">
            <w:pPr>
              <w:jc w:val="center"/>
              <w:rPr>
                <w:rFonts w:ascii="Times New Roman" w:hAnsi="Times New Roman" w:cs="Times New Roman"/>
                <w:b/>
              </w:rPr>
            </w:pPr>
            <w:r w:rsidRPr="00F756DD">
              <w:rPr>
                <w:rFonts w:ascii="Times New Roman" w:hAnsi="Times New Roman" w:cs="Times New Roman"/>
                <w:b/>
              </w:rPr>
              <w:t>п/п</w:t>
            </w:r>
          </w:p>
        </w:tc>
        <w:tc>
          <w:tcPr>
            <w:tcW w:w="1170"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Дата</w:t>
            </w:r>
          </w:p>
        </w:tc>
        <w:tc>
          <w:tcPr>
            <w:tcW w:w="1740"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Раздел</w:t>
            </w:r>
          </w:p>
        </w:tc>
        <w:tc>
          <w:tcPr>
            <w:tcW w:w="2165"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Тема</w:t>
            </w:r>
          </w:p>
        </w:tc>
        <w:tc>
          <w:tcPr>
            <w:tcW w:w="1744"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Форма занятия</w:t>
            </w:r>
          </w:p>
        </w:tc>
        <w:tc>
          <w:tcPr>
            <w:tcW w:w="528"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Кол-во час</w:t>
            </w:r>
          </w:p>
        </w:tc>
        <w:tc>
          <w:tcPr>
            <w:tcW w:w="1452"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Форма аттестации, контроля</w:t>
            </w:r>
          </w:p>
        </w:tc>
      </w:tr>
      <w:tr w:rsidR="005E5A36" w:rsidRPr="00F756DD" w:rsidTr="0095441F">
        <w:trPr>
          <w:trHeight w:val="814"/>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Вводное занятие</w:t>
            </w:r>
          </w:p>
        </w:tc>
        <w:tc>
          <w:tcPr>
            <w:tcW w:w="2165" w:type="dxa"/>
            <w:shd w:val="clear" w:color="auto" w:fill="auto"/>
            <w:vAlign w:val="center"/>
          </w:tcPr>
          <w:p w:rsidR="005E5A36" w:rsidRPr="00F756DD" w:rsidRDefault="006B3E8E" w:rsidP="007D7C80">
            <w:pPr>
              <w:ind w:left="57" w:right="57"/>
              <w:rPr>
                <w:rFonts w:ascii="Times New Roman" w:hAnsi="Times New Roman" w:cs="Times New Roman"/>
              </w:rPr>
            </w:pPr>
            <w:r w:rsidRPr="00F756DD">
              <w:rPr>
                <w:rFonts w:ascii="Times New Roman" w:hAnsi="Times New Roman" w:cs="Times New Roman"/>
              </w:rPr>
              <w:t>План работы на новый учебный год.</w:t>
            </w:r>
            <w:r w:rsidR="009A4E36" w:rsidRPr="00F756DD">
              <w:rPr>
                <w:rFonts w:ascii="Times New Roman" w:hAnsi="Times New Roman" w:cs="Times New Roman"/>
              </w:rPr>
              <w:t>2. Езда на велосипеде.</w:t>
            </w:r>
            <w:r w:rsidR="007D7C80" w:rsidRPr="00F756DD">
              <w:rPr>
                <w:rFonts w:ascii="Times New Roman" w:hAnsi="Times New Roman" w:cs="Times New Roman"/>
              </w:rPr>
              <w:t>ОТ</w:t>
            </w:r>
            <w:r w:rsidRPr="00F756DD">
              <w:rPr>
                <w:rFonts w:ascii="Times New Roman" w:hAnsi="Times New Roman" w:cs="Times New Roman"/>
              </w:rPr>
              <w:t xml:space="preserve"> на занятиях</w:t>
            </w:r>
            <w:r w:rsidR="007D7C80" w:rsidRPr="00F756DD">
              <w:rPr>
                <w:rFonts w:ascii="Times New Roman" w:hAnsi="Times New Roman" w:cs="Times New Roman"/>
              </w:rPr>
              <w:t>. Гимн РФ,РТ.</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беседа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этапный</w:t>
            </w:r>
          </w:p>
        </w:tc>
      </w:tr>
      <w:tr w:rsidR="005E5A36" w:rsidRPr="00F756DD" w:rsidTr="0095441F">
        <w:trPr>
          <w:trHeight w:val="1124"/>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Топограф. подготовка</w:t>
            </w:r>
          </w:p>
        </w:tc>
        <w:tc>
          <w:tcPr>
            <w:tcW w:w="2165" w:type="dxa"/>
            <w:shd w:val="clear" w:color="auto" w:fill="auto"/>
            <w:vAlign w:val="center"/>
          </w:tcPr>
          <w:p w:rsidR="005E5A36" w:rsidRPr="00F756DD" w:rsidRDefault="006B3E8E">
            <w:pPr>
              <w:ind w:right="57"/>
              <w:rPr>
                <w:rFonts w:ascii="Times New Roman" w:hAnsi="Times New Roman" w:cs="Times New Roman"/>
              </w:rPr>
            </w:pPr>
            <w:r w:rsidRPr="00F756DD">
              <w:rPr>
                <w:rFonts w:ascii="Times New Roman" w:hAnsi="Times New Roman" w:cs="Times New Roman"/>
              </w:rPr>
              <w:t xml:space="preserve">Топознаки. Условные знаки спортивных карт. Чтение карты. </w:t>
            </w:r>
            <w:r w:rsidR="00010048">
              <w:rPr>
                <w:rFonts w:ascii="Times New Roman" w:hAnsi="Times New Roman" w:cs="Times New Roman"/>
              </w:rPr>
              <w:t>Польза ведения трезвого образа жизни.</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лекция</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305"/>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3</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ориентирова-ние</w:t>
            </w:r>
          </w:p>
        </w:tc>
        <w:tc>
          <w:tcPr>
            <w:tcW w:w="2165" w:type="dxa"/>
            <w:shd w:val="clear" w:color="auto" w:fill="auto"/>
            <w:vAlign w:val="center"/>
          </w:tcPr>
          <w:p w:rsidR="005E5A36" w:rsidRPr="00F756DD" w:rsidRDefault="006B3E8E" w:rsidP="00AA696B">
            <w:pPr>
              <w:rPr>
                <w:rFonts w:ascii="Times New Roman" w:hAnsi="Times New Roman" w:cs="Times New Roman"/>
              </w:rPr>
            </w:pPr>
            <w:r w:rsidRPr="00F756DD">
              <w:rPr>
                <w:rFonts w:ascii="Times New Roman" w:hAnsi="Times New Roman" w:cs="Times New Roman"/>
              </w:rPr>
              <w:t>Выбор пути.</w:t>
            </w:r>
            <w:r w:rsidR="002C2532" w:rsidRPr="00F756DD">
              <w:rPr>
                <w:rFonts w:ascii="Times New Roman" w:hAnsi="Times New Roman" w:cs="Times New Roman"/>
              </w:rPr>
              <w:t xml:space="preserve">Ориентирование </w:t>
            </w:r>
            <w:r w:rsidR="00AA696B" w:rsidRPr="00F756DD">
              <w:rPr>
                <w:rFonts w:ascii="Times New Roman" w:hAnsi="Times New Roman" w:cs="Times New Roman"/>
              </w:rPr>
              <w:t xml:space="preserve"> в заданном направлении</w:t>
            </w:r>
            <w:r w:rsidRPr="00F756DD">
              <w:rPr>
                <w:rFonts w:ascii="Times New Roman" w:hAnsi="Times New Roman" w:cs="Times New Roman"/>
              </w:rPr>
              <w:t>.</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66"/>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4</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участ./сорев.</w:t>
            </w:r>
          </w:p>
        </w:tc>
        <w:tc>
          <w:tcPr>
            <w:tcW w:w="2165" w:type="dxa"/>
            <w:shd w:val="clear" w:color="auto" w:fill="auto"/>
            <w:vAlign w:val="center"/>
          </w:tcPr>
          <w:p w:rsidR="005E5A36" w:rsidRPr="00F756DD" w:rsidRDefault="006B3E8E">
            <w:pPr>
              <w:rPr>
                <w:rFonts w:ascii="Times New Roman" w:hAnsi="Times New Roman" w:cs="Times New Roman"/>
              </w:rPr>
            </w:pPr>
            <w:r w:rsidRPr="00F756DD">
              <w:rPr>
                <w:rFonts w:ascii="Times New Roman" w:hAnsi="Times New Roman" w:cs="Times New Roman"/>
              </w:rPr>
              <w:t xml:space="preserve">Первенство г. Казани по с/о. </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соревнование</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5</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740" w:type="dxa"/>
            <w:shd w:val="clear" w:color="auto" w:fill="auto"/>
          </w:tcPr>
          <w:p w:rsidR="005E5A36" w:rsidRPr="00F756DD" w:rsidRDefault="00AA696B">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5E5A36" w:rsidRPr="00F756DD" w:rsidRDefault="00522CE8" w:rsidP="00AA696B">
            <w:pPr>
              <w:rPr>
                <w:rFonts w:ascii="Times New Roman" w:hAnsi="Times New Roman" w:cs="Times New Roman"/>
              </w:rPr>
            </w:pPr>
            <w:r w:rsidRPr="00F756DD">
              <w:rPr>
                <w:rFonts w:ascii="Times New Roman" w:hAnsi="Times New Roman" w:cs="Times New Roman"/>
              </w:rPr>
              <w:t>Бег</w:t>
            </w:r>
            <w:r w:rsidR="00AA696B" w:rsidRPr="00F756DD">
              <w:rPr>
                <w:rFonts w:ascii="Times New Roman" w:hAnsi="Times New Roman" w:cs="Times New Roman"/>
              </w:rPr>
              <w:t>, у</w:t>
            </w:r>
            <w:r w:rsidRPr="00F756DD">
              <w:rPr>
                <w:rFonts w:ascii="Times New Roman" w:hAnsi="Times New Roman" w:cs="Times New Roman"/>
              </w:rPr>
              <w:t xml:space="preserve">пр. для развития </w:t>
            </w:r>
            <w:r w:rsidR="00AA696B" w:rsidRPr="00F756DD">
              <w:rPr>
                <w:rFonts w:ascii="Times New Roman" w:hAnsi="Times New Roman" w:cs="Times New Roman"/>
              </w:rPr>
              <w:t>л</w:t>
            </w:r>
            <w:r w:rsidRPr="00F756DD">
              <w:rPr>
                <w:rFonts w:ascii="Times New Roman" w:hAnsi="Times New Roman" w:cs="Times New Roman"/>
              </w:rPr>
              <w:t>овкости</w:t>
            </w:r>
            <w:r w:rsidR="00AA696B" w:rsidRPr="00F756DD">
              <w:rPr>
                <w:rFonts w:ascii="Times New Roman" w:hAnsi="Times New Roman" w:cs="Times New Roman"/>
              </w:rPr>
              <w:t>:</w:t>
            </w:r>
            <w:r w:rsidRPr="00F756DD">
              <w:rPr>
                <w:rFonts w:ascii="Times New Roman" w:hAnsi="Times New Roman" w:cs="Times New Roman"/>
              </w:rPr>
              <w:t xml:space="preserve"> ходьба по бревну</w:t>
            </w:r>
            <w:r w:rsidR="00AA696B" w:rsidRPr="00F756DD">
              <w:rPr>
                <w:rFonts w:ascii="Times New Roman" w:hAnsi="Times New Roman" w:cs="Times New Roman"/>
              </w:rPr>
              <w:t>,</w:t>
            </w:r>
            <w:r w:rsidRPr="00F756DD">
              <w:rPr>
                <w:rFonts w:ascii="Times New Roman" w:hAnsi="Times New Roman" w:cs="Times New Roman"/>
              </w:rPr>
              <w:t xml:space="preserve"> </w:t>
            </w:r>
            <w:r w:rsidRPr="00F756DD">
              <w:rPr>
                <w:rFonts w:ascii="Times New Roman" w:hAnsi="Times New Roman" w:cs="Times New Roman"/>
              </w:rPr>
              <w:lastRenderedPageBreak/>
              <w:t>прыжки</w:t>
            </w:r>
            <w:r w:rsidR="00AA696B" w:rsidRPr="00F756DD">
              <w:rPr>
                <w:rFonts w:ascii="Times New Roman" w:hAnsi="Times New Roman" w:cs="Times New Roman"/>
              </w:rPr>
              <w:t>.</w:t>
            </w:r>
          </w:p>
        </w:tc>
        <w:tc>
          <w:tcPr>
            <w:tcW w:w="1744" w:type="dxa"/>
            <w:shd w:val="clear" w:color="auto" w:fill="auto"/>
          </w:tcPr>
          <w:p w:rsidR="005E5A36" w:rsidRPr="00F756DD" w:rsidRDefault="00AA696B">
            <w:pPr>
              <w:jc w:val="center"/>
              <w:rPr>
                <w:rFonts w:ascii="Times New Roman" w:hAnsi="Times New Roman" w:cs="Times New Roman"/>
              </w:rPr>
            </w:pPr>
            <w:r w:rsidRPr="00F756DD">
              <w:rPr>
                <w:rFonts w:ascii="Times New Roman" w:hAnsi="Times New Roman" w:cs="Times New Roman"/>
              </w:rPr>
              <w:lastRenderedPageBreak/>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5E5A36">
            <w:pPr>
              <w:jc w:val="center"/>
              <w:rPr>
                <w:rFonts w:ascii="Times New Roman" w:hAnsi="Times New Roman" w:cs="Times New Roman"/>
              </w:rPr>
            </w:pPr>
          </w:p>
        </w:tc>
      </w:tr>
      <w:tr w:rsidR="005E5A36" w:rsidRPr="00F756DD" w:rsidTr="0095441F">
        <w:trPr>
          <w:trHeight w:val="266"/>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lastRenderedPageBreak/>
              <w:t>6</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740" w:type="dxa"/>
            <w:shd w:val="clear" w:color="auto" w:fill="auto"/>
          </w:tcPr>
          <w:p w:rsidR="005E5A36" w:rsidRPr="00F756DD" w:rsidRDefault="00AA696B">
            <w:pPr>
              <w:rPr>
                <w:rFonts w:ascii="Times New Roman" w:hAnsi="Times New Roman" w:cs="Times New Roman"/>
              </w:rPr>
            </w:pPr>
            <w:r w:rsidRPr="00F756DD">
              <w:rPr>
                <w:rFonts w:ascii="Times New Roman" w:hAnsi="Times New Roman" w:cs="Times New Roman"/>
              </w:rPr>
              <w:t>ориентирование</w:t>
            </w:r>
          </w:p>
        </w:tc>
        <w:tc>
          <w:tcPr>
            <w:tcW w:w="2165" w:type="dxa"/>
            <w:shd w:val="clear" w:color="auto" w:fill="auto"/>
            <w:vAlign w:val="center"/>
          </w:tcPr>
          <w:p w:rsidR="005E5A36" w:rsidRPr="00F756DD" w:rsidRDefault="00522CE8" w:rsidP="00522CE8">
            <w:pPr>
              <w:rPr>
                <w:rFonts w:ascii="Times New Roman" w:hAnsi="Times New Roman" w:cs="Times New Roman"/>
              </w:rPr>
            </w:pPr>
            <w:r w:rsidRPr="00F756DD">
              <w:rPr>
                <w:rFonts w:ascii="Times New Roman" w:hAnsi="Times New Roman" w:cs="Times New Roman"/>
              </w:rPr>
              <w:t>Азимутальный ход</w:t>
            </w:r>
            <w:r w:rsidR="00AA696B" w:rsidRPr="00F756DD">
              <w:rPr>
                <w:rFonts w:ascii="Times New Roman" w:hAnsi="Times New Roman" w:cs="Times New Roman"/>
              </w:rPr>
              <w:t xml:space="preserve">; </w:t>
            </w:r>
            <w:r w:rsidRPr="00F756DD">
              <w:rPr>
                <w:rFonts w:ascii="Times New Roman" w:hAnsi="Times New Roman" w:cs="Times New Roman"/>
              </w:rPr>
              <w:t>.действие в случаи потери ориентировки.</w:t>
            </w:r>
          </w:p>
        </w:tc>
        <w:tc>
          <w:tcPr>
            <w:tcW w:w="1744" w:type="dxa"/>
            <w:shd w:val="clear" w:color="auto" w:fill="auto"/>
          </w:tcPr>
          <w:p w:rsidR="005E5A36" w:rsidRPr="00F756DD" w:rsidRDefault="00AA696B">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54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7</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велотуризм</w:t>
            </w:r>
          </w:p>
        </w:tc>
        <w:tc>
          <w:tcPr>
            <w:tcW w:w="2165" w:type="dxa"/>
            <w:shd w:val="clear" w:color="auto" w:fill="auto"/>
            <w:vAlign w:val="center"/>
          </w:tcPr>
          <w:p w:rsidR="005E5A36" w:rsidRPr="00F756DD" w:rsidRDefault="006B3E8E">
            <w:pPr>
              <w:rPr>
                <w:rFonts w:ascii="Times New Roman" w:hAnsi="Times New Roman" w:cs="Times New Roman"/>
              </w:rPr>
            </w:pPr>
            <w:r w:rsidRPr="00F756DD">
              <w:rPr>
                <w:rFonts w:ascii="Times New Roman" w:hAnsi="Times New Roman" w:cs="Times New Roman"/>
              </w:rPr>
              <w:t>Езда на велосипеде по пересеченной местности.</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5E5A36">
            <w:pPr>
              <w:jc w:val="center"/>
              <w:rPr>
                <w:rFonts w:ascii="Times New Roman" w:hAnsi="Times New Roman" w:cs="Times New Roman"/>
              </w:rPr>
            </w:pPr>
          </w:p>
        </w:tc>
      </w:tr>
      <w:tr w:rsidR="005E5A36" w:rsidRPr="00F756DD" w:rsidTr="0095441F">
        <w:trPr>
          <w:trHeight w:val="305"/>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8</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сентябрь</w:t>
            </w:r>
          </w:p>
        </w:tc>
        <w:tc>
          <w:tcPr>
            <w:tcW w:w="1740" w:type="dxa"/>
            <w:shd w:val="clear" w:color="auto" w:fill="auto"/>
          </w:tcPr>
          <w:p w:rsidR="005E5A36" w:rsidRPr="00F756DD" w:rsidRDefault="0057051A">
            <w:pPr>
              <w:rPr>
                <w:rFonts w:ascii="Times New Roman" w:hAnsi="Times New Roman" w:cs="Times New Roman"/>
              </w:rPr>
            </w:pPr>
            <w:r w:rsidRPr="00F756DD">
              <w:rPr>
                <w:rFonts w:ascii="Times New Roman" w:hAnsi="Times New Roman" w:cs="Times New Roman"/>
              </w:rPr>
              <w:t>велотуризм</w:t>
            </w:r>
          </w:p>
        </w:tc>
        <w:tc>
          <w:tcPr>
            <w:tcW w:w="2165" w:type="dxa"/>
            <w:shd w:val="clear" w:color="auto" w:fill="auto"/>
            <w:vAlign w:val="center"/>
          </w:tcPr>
          <w:p w:rsidR="005E5A36" w:rsidRPr="00F756DD" w:rsidRDefault="0057051A">
            <w:pPr>
              <w:ind w:left="57" w:right="57"/>
              <w:rPr>
                <w:rFonts w:ascii="Times New Roman" w:hAnsi="Times New Roman" w:cs="Times New Roman"/>
              </w:rPr>
            </w:pPr>
            <w:r w:rsidRPr="00F756DD">
              <w:rPr>
                <w:rFonts w:ascii="Times New Roman" w:hAnsi="Times New Roman" w:cs="Times New Roman"/>
              </w:rPr>
              <w:t>Велокросс с элементами триала</w:t>
            </w:r>
          </w:p>
        </w:tc>
        <w:tc>
          <w:tcPr>
            <w:tcW w:w="1744" w:type="dxa"/>
            <w:shd w:val="clear" w:color="auto" w:fill="auto"/>
          </w:tcPr>
          <w:p w:rsidR="005E5A36" w:rsidRPr="00F756DD" w:rsidRDefault="0057051A" w:rsidP="005B74BF">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9</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ОФП: бег равномерный, упр. на развитие силы, футбол.</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532"/>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10</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Преодоление этапа «бабочка», навесная переправа.</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66"/>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11</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участ./сорев.</w:t>
            </w:r>
          </w:p>
        </w:tc>
        <w:tc>
          <w:tcPr>
            <w:tcW w:w="2165" w:type="dxa"/>
            <w:shd w:val="clear" w:color="auto" w:fill="auto"/>
            <w:vAlign w:val="center"/>
          </w:tcPr>
          <w:p w:rsidR="005E5A36" w:rsidRPr="00F756DD" w:rsidRDefault="006B3E8E">
            <w:pPr>
              <w:rPr>
                <w:rFonts w:ascii="Times New Roman" w:hAnsi="Times New Roman" w:cs="Times New Roman"/>
              </w:rPr>
            </w:pPr>
            <w:r w:rsidRPr="00F756DD">
              <w:rPr>
                <w:rFonts w:ascii="Times New Roman" w:hAnsi="Times New Roman" w:cs="Times New Roman"/>
              </w:rPr>
              <w:t>Первенство РТ по с/о</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соревнование</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305"/>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12</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Топограф. подготовка</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Топознаки. Определение расстояний на топограф. и спортивных картах.</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305"/>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13</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Организация соревнований</w:t>
            </w:r>
          </w:p>
        </w:tc>
        <w:tc>
          <w:tcPr>
            <w:tcW w:w="216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Программа, положение и условия соревнования  «Школа безопасности»</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лекция</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14</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740" w:type="dxa"/>
            <w:shd w:val="clear" w:color="auto" w:fill="auto"/>
          </w:tcPr>
          <w:p w:rsidR="005E5A36" w:rsidRPr="00F756DD" w:rsidRDefault="004B6014" w:rsidP="004B6014">
            <w:pPr>
              <w:rPr>
                <w:rFonts w:ascii="Times New Roman" w:hAnsi="Times New Roman" w:cs="Times New Roman"/>
              </w:rPr>
            </w:pPr>
            <w:r w:rsidRPr="00F756DD">
              <w:rPr>
                <w:rFonts w:ascii="Times New Roman" w:hAnsi="Times New Roman" w:cs="Times New Roman"/>
              </w:rPr>
              <w:t>участ/сорев.</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Велокросс с элементами триала</w:t>
            </w:r>
          </w:p>
        </w:tc>
        <w:tc>
          <w:tcPr>
            <w:tcW w:w="1744" w:type="dxa"/>
            <w:shd w:val="clear" w:color="auto" w:fill="auto"/>
          </w:tcPr>
          <w:p w:rsidR="005E5A36" w:rsidRPr="00F756DD" w:rsidRDefault="004B6014">
            <w:pPr>
              <w:jc w:val="center"/>
              <w:rPr>
                <w:rFonts w:ascii="Times New Roman" w:hAnsi="Times New Roman" w:cs="Times New Roman"/>
              </w:rPr>
            </w:pPr>
            <w:r w:rsidRPr="00F756DD">
              <w:rPr>
                <w:rFonts w:ascii="Times New Roman" w:hAnsi="Times New Roman" w:cs="Times New Roman"/>
              </w:rPr>
              <w:t>соревнование</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54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15</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ориентирование</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Движение » по нитке»</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532"/>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16</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Преодоление подъемов  и  спусков вертикальной  крутизны.</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305"/>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17</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октябрь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 xml:space="preserve">Занятие  по  скалолазанию и с/туризму.  </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934"/>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18</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ноябрь</w:t>
            </w:r>
          </w:p>
        </w:tc>
        <w:tc>
          <w:tcPr>
            <w:tcW w:w="1740" w:type="dxa"/>
            <w:shd w:val="clear" w:color="auto" w:fill="auto"/>
          </w:tcPr>
          <w:p w:rsidR="005E5A36" w:rsidRPr="00F756DD" w:rsidRDefault="005B74BF" w:rsidP="005B74BF">
            <w:pPr>
              <w:pStyle w:val="af5"/>
              <w:numPr>
                <w:ilvl w:val="0"/>
                <w:numId w:val="19"/>
              </w:numPr>
              <w:rPr>
                <w:rFonts w:ascii="Times New Roman" w:hAnsi="Times New Roman" w:cs="Times New Roman"/>
              </w:rPr>
            </w:pPr>
            <w:r w:rsidRPr="00F756DD">
              <w:rPr>
                <w:rFonts w:ascii="Times New Roman" w:hAnsi="Times New Roman" w:cs="Times New Roman"/>
              </w:rPr>
              <w:t>У</w:t>
            </w:r>
            <w:r w:rsidR="006B3E8E" w:rsidRPr="00F756DD">
              <w:rPr>
                <w:rFonts w:ascii="Times New Roman" w:hAnsi="Times New Roman" w:cs="Times New Roman"/>
              </w:rPr>
              <w:t>ЗЛЫ</w:t>
            </w:r>
            <w:r w:rsidRPr="00F756DD">
              <w:rPr>
                <w:rFonts w:ascii="Times New Roman" w:hAnsi="Times New Roman" w:cs="Times New Roman"/>
              </w:rPr>
              <w:t>2.тпп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 xml:space="preserve">Вязка узлов: прямой. проводники, грепвайн, академический, </w:t>
            </w:r>
            <w:r w:rsidRPr="00F756DD">
              <w:rPr>
                <w:rFonts w:ascii="Times New Roman" w:hAnsi="Times New Roman" w:cs="Times New Roman"/>
              </w:rPr>
              <w:lastRenderedPageBreak/>
              <w:t>стремя.</w:t>
            </w:r>
            <w:r w:rsidR="007D7C80" w:rsidRPr="00F756DD">
              <w:rPr>
                <w:rFonts w:ascii="Times New Roman" w:hAnsi="Times New Roman" w:cs="Times New Roman"/>
              </w:rPr>
              <w:t xml:space="preserve"> ОТ.</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lastRenderedPageBreak/>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lastRenderedPageBreak/>
              <w:t>19</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ноябрь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 велотуризм</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Офп: бег. ОРУ, чел. бег. Фигурное  вождение  на  велосипеде.</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20</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ноябрь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Преодоление  подъемов  и  спусков вертикальной  крутизны.</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21</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ноябрь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Бег по пересеченной  местности, подъем в гору, спуск «дюльфером»</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22</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ноябрь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65" w:type="dxa"/>
            <w:shd w:val="clear" w:color="auto" w:fill="auto"/>
            <w:vAlign w:val="center"/>
          </w:tcPr>
          <w:p w:rsidR="005E5A36" w:rsidRPr="00F756DD" w:rsidRDefault="006B3E8E">
            <w:pPr>
              <w:ind w:left="57" w:right="57"/>
              <w:rPr>
                <w:rFonts w:ascii="Times New Roman" w:hAnsi="Times New Roman" w:cs="Times New Roman"/>
                <w:color w:val="000000"/>
              </w:rPr>
            </w:pPr>
            <w:r w:rsidRPr="00F756DD">
              <w:rPr>
                <w:rFonts w:ascii="Times New Roman" w:hAnsi="Times New Roman" w:cs="Times New Roman"/>
                <w:color w:val="000000"/>
              </w:rPr>
              <w:t>Подъем на жумаре в гору.</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23</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ноябрь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краеведение</w:t>
            </w:r>
          </w:p>
        </w:tc>
        <w:tc>
          <w:tcPr>
            <w:tcW w:w="2165" w:type="dxa"/>
            <w:shd w:val="clear" w:color="auto" w:fill="auto"/>
            <w:vAlign w:val="center"/>
          </w:tcPr>
          <w:p w:rsidR="005E5A36" w:rsidRPr="00F756DD" w:rsidRDefault="00450461">
            <w:pPr>
              <w:ind w:left="57" w:right="57"/>
              <w:rPr>
                <w:rFonts w:ascii="Times New Roman" w:hAnsi="Times New Roman" w:cs="Times New Roman"/>
              </w:rPr>
            </w:pPr>
            <w:r w:rsidRPr="00F756DD">
              <w:rPr>
                <w:rFonts w:ascii="Times New Roman" w:hAnsi="Times New Roman" w:cs="Times New Roman"/>
              </w:rPr>
              <w:t>Казань литературная. Музеи Казани.</w:t>
            </w:r>
          </w:p>
        </w:tc>
        <w:tc>
          <w:tcPr>
            <w:tcW w:w="1744" w:type="dxa"/>
            <w:shd w:val="clear" w:color="auto" w:fill="auto"/>
          </w:tcPr>
          <w:p w:rsidR="005E5A36" w:rsidRPr="00F756DD" w:rsidRDefault="00450461">
            <w:pPr>
              <w:jc w:val="center"/>
              <w:rPr>
                <w:rFonts w:ascii="Times New Roman" w:hAnsi="Times New Roman" w:cs="Times New Roman"/>
              </w:rPr>
            </w:pPr>
            <w:r w:rsidRPr="00F756DD">
              <w:rPr>
                <w:rFonts w:ascii="Times New Roman" w:hAnsi="Times New Roman" w:cs="Times New Roman"/>
              </w:rPr>
              <w:t>лекция</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24</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ноябрь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медицина</w:t>
            </w:r>
          </w:p>
        </w:tc>
        <w:tc>
          <w:tcPr>
            <w:tcW w:w="2165" w:type="dxa"/>
            <w:shd w:val="clear" w:color="auto" w:fill="auto"/>
            <w:vAlign w:val="center"/>
          </w:tcPr>
          <w:p w:rsidR="005E5A36" w:rsidRPr="00F756DD" w:rsidRDefault="006B3E8E" w:rsidP="00450461">
            <w:pPr>
              <w:ind w:left="57" w:right="57"/>
              <w:rPr>
                <w:rFonts w:ascii="Times New Roman" w:hAnsi="Times New Roman" w:cs="Times New Roman"/>
              </w:rPr>
            </w:pPr>
            <w:r w:rsidRPr="00F756DD">
              <w:rPr>
                <w:rFonts w:ascii="Times New Roman" w:hAnsi="Times New Roman" w:cs="Times New Roman"/>
              </w:rPr>
              <w:t>1-я помощь при ожогах, обморожениях</w:t>
            </w:r>
            <w:r w:rsidR="00450461" w:rsidRPr="00F756DD">
              <w:rPr>
                <w:rFonts w:ascii="Times New Roman" w:hAnsi="Times New Roman" w:cs="Times New Roman"/>
              </w:rPr>
              <w:t>. ожогах</w:t>
            </w:r>
          </w:p>
        </w:tc>
        <w:tc>
          <w:tcPr>
            <w:tcW w:w="1744" w:type="dxa"/>
            <w:shd w:val="clear" w:color="auto" w:fill="auto"/>
          </w:tcPr>
          <w:p w:rsidR="005E5A36" w:rsidRPr="00F756DD" w:rsidRDefault="007135D6">
            <w:pPr>
              <w:jc w:val="center"/>
              <w:rPr>
                <w:rFonts w:ascii="Times New Roman" w:hAnsi="Times New Roman" w:cs="Times New Roman"/>
              </w:rPr>
            </w:pPr>
            <w:r w:rsidRPr="00F756DD">
              <w:rPr>
                <w:rFonts w:ascii="Times New Roman" w:hAnsi="Times New Roman" w:cs="Times New Roman"/>
              </w:rPr>
              <w:t>лекция</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25</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Ноябрь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велотуризм</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Фигурное вождение на велосипеде. Триалл.</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26</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ноябрь-д</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БЕГ, ОРУ,техника  преодоления  препятствий –траверс склона.</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27</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декабрь</w:t>
            </w:r>
          </w:p>
        </w:tc>
        <w:tc>
          <w:tcPr>
            <w:tcW w:w="1740" w:type="dxa"/>
            <w:shd w:val="clear" w:color="auto" w:fill="auto"/>
          </w:tcPr>
          <w:p w:rsidR="005E5A36" w:rsidRPr="00F756DD" w:rsidRDefault="002C2532">
            <w:pPr>
              <w:rPr>
                <w:rFonts w:ascii="Times New Roman" w:hAnsi="Times New Roman" w:cs="Times New Roman"/>
              </w:rPr>
            </w:pPr>
            <w:r w:rsidRPr="00F756DD">
              <w:rPr>
                <w:rFonts w:ascii="Times New Roman" w:hAnsi="Times New Roman" w:cs="Times New Roman"/>
              </w:rPr>
              <w:t>Медицина</w:t>
            </w:r>
          </w:p>
        </w:tc>
        <w:tc>
          <w:tcPr>
            <w:tcW w:w="2165" w:type="dxa"/>
            <w:shd w:val="clear" w:color="auto" w:fill="auto"/>
            <w:vAlign w:val="center"/>
          </w:tcPr>
          <w:p w:rsidR="005E5A36" w:rsidRPr="00F756DD" w:rsidRDefault="002C2532">
            <w:pPr>
              <w:ind w:left="57" w:right="57"/>
              <w:rPr>
                <w:rFonts w:ascii="Times New Roman" w:hAnsi="Times New Roman" w:cs="Times New Roman"/>
              </w:rPr>
            </w:pPr>
            <w:r w:rsidRPr="00F756DD">
              <w:rPr>
                <w:rFonts w:ascii="Times New Roman" w:hAnsi="Times New Roman" w:cs="Times New Roman"/>
              </w:rPr>
              <w:t>Походная аптечка</w:t>
            </w:r>
            <w:r w:rsidR="00450461" w:rsidRPr="00F756DD">
              <w:rPr>
                <w:rFonts w:ascii="Times New Roman" w:hAnsi="Times New Roman" w:cs="Times New Roman"/>
              </w:rPr>
              <w:t xml:space="preserve">  2. Транспортировка пострадавшего.</w:t>
            </w:r>
          </w:p>
        </w:tc>
        <w:tc>
          <w:tcPr>
            <w:tcW w:w="1744" w:type="dxa"/>
            <w:shd w:val="clear" w:color="auto" w:fill="auto"/>
          </w:tcPr>
          <w:p w:rsidR="005E5A36" w:rsidRPr="00F756DD" w:rsidRDefault="00A42B2A">
            <w:pPr>
              <w:jc w:val="center"/>
              <w:rPr>
                <w:rFonts w:ascii="Times New Roman" w:hAnsi="Times New Roman" w:cs="Times New Roman"/>
              </w:rPr>
            </w:pPr>
            <w:r w:rsidRPr="00F756DD">
              <w:rPr>
                <w:rFonts w:ascii="Times New Roman" w:hAnsi="Times New Roman" w:cs="Times New Roman"/>
              </w:rPr>
              <w:t>лекция</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28</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декабрь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Лыжная  подготовка</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29</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декабрь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5E5A36" w:rsidRPr="00F756DD" w:rsidRDefault="006B3E8E" w:rsidP="00760B95">
            <w:pPr>
              <w:ind w:left="57" w:right="57"/>
              <w:rPr>
                <w:rFonts w:ascii="Times New Roman" w:hAnsi="Times New Roman" w:cs="Times New Roman"/>
              </w:rPr>
            </w:pPr>
            <w:r w:rsidRPr="00F756DD">
              <w:rPr>
                <w:rFonts w:ascii="Times New Roman" w:hAnsi="Times New Roman" w:cs="Times New Roman"/>
              </w:rPr>
              <w:t>Занятие по  скалолазанию</w:t>
            </w:r>
            <w:r w:rsidR="00760B95" w:rsidRPr="00F756DD">
              <w:rPr>
                <w:rFonts w:ascii="Times New Roman" w:hAnsi="Times New Roman" w:cs="Times New Roman"/>
              </w:rPr>
              <w:t xml:space="preserve">  и с/т</w:t>
            </w:r>
            <w:r w:rsidRPr="00F756DD">
              <w:rPr>
                <w:rFonts w:ascii="Times New Roman" w:hAnsi="Times New Roman" w:cs="Times New Roman"/>
              </w:rPr>
              <w:t>.</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30</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декабрь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ОФП: бег, прыжки  через  скамейку на 1 и 2-х ногах;  пресс.</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31</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декабрь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участ./сорев.</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 xml:space="preserve">Первенство  </w:t>
            </w:r>
            <w:r w:rsidRPr="00F756DD">
              <w:rPr>
                <w:rFonts w:ascii="Times New Roman" w:hAnsi="Times New Roman" w:cs="Times New Roman"/>
              </w:rPr>
              <w:lastRenderedPageBreak/>
              <w:t>Казани  по  скалолазанию.</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lastRenderedPageBreak/>
              <w:t>соревнование</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lastRenderedPageBreak/>
              <w:t>32</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декабрь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5E5A36" w:rsidRPr="00F756DD" w:rsidRDefault="00E411B2">
            <w:pPr>
              <w:ind w:left="57" w:right="57"/>
              <w:rPr>
                <w:rFonts w:ascii="Times New Roman" w:hAnsi="Times New Roman" w:cs="Times New Roman"/>
              </w:rPr>
            </w:pPr>
            <w:r w:rsidRPr="00F756DD">
              <w:rPr>
                <w:rFonts w:ascii="Times New Roman" w:hAnsi="Times New Roman" w:cs="Times New Roman"/>
              </w:rPr>
              <w:t>Лыжная подготовка</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33</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декабрь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 xml:space="preserve">Лыжные ходы </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816899" w:rsidRPr="00F756DD" w:rsidTr="0095441F">
        <w:trPr>
          <w:trHeight w:val="299"/>
        </w:trPr>
        <w:tc>
          <w:tcPr>
            <w:tcW w:w="547" w:type="dxa"/>
            <w:shd w:val="clear" w:color="auto" w:fill="auto"/>
          </w:tcPr>
          <w:p w:rsidR="00816899" w:rsidRPr="00F756DD" w:rsidRDefault="00816899" w:rsidP="00816899">
            <w:pPr>
              <w:rPr>
                <w:rFonts w:ascii="Times New Roman" w:hAnsi="Times New Roman" w:cs="Times New Roman"/>
              </w:rPr>
            </w:pPr>
            <w:r w:rsidRPr="00F756DD">
              <w:rPr>
                <w:rFonts w:ascii="Times New Roman" w:hAnsi="Times New Roman" w:cs="Times New Roman"/>
              </w:rPr>
              <w:t>34</w:t>
            </w:r>
          </w:p>
        </w:tc>
        <w:tc>
          <w:tcPr>
            <w:tcW w:w="1170" w:type="dxa"/>
            <w:shd w:val="clear" w:color="auto" w:fill="auto"/>
          </w:tcPr>
          <w:p w:rsidR="00816899" w:rsidRPr="00F756DD" w:rsidRDefault="00816899" w:rsidP="00816899">
            <w:pPr>
              <w:rPr>
                <w:rFonts w:ascii="Times New Roman" w:hAnsi="Times New Roman" w:cs="Times New Roman"/>
              </w:rPr>
            </w:pPr>
            <w:r w:rsidRPr="00F756DD">
              <w:rPr>
                <w:rFonts w:ascii="Times New Roman" w:hAnsi="Times New Roman" w:cs="Times New Roman"/>
              </w:rPr>
              <w:t>декабрь</w:t>
            </w:r>
          </w:p>
        </w:tc>
        <w:tc>
          <w:tcPr>
            <w:tcW w:w="1740" w:type="dxa"/>
            <w:shd w:val="clear" w:color="auto" w:fill="auto"/>
          </w:tcPr>
          <w:p w:rsidR="00816899" w:rsidRPr="00F756DD" w:rsidRDefault="00816899" w:rsidP="00816899">
            <w:pPr>
              <w:rPr>
                <w:rFonts w:ascii="Times New Roman" w:hAnsi="Times New Roman" w:cs="Times New Roman"/>
              </w:rPr>
            </w:pPr>
            <w:r w:rsidRPr="00F756DD">
              <w:rPr>
                <w:rFonts w:ascii="Times New Roman" w:hAnsi="Times New Roman" w:cs="Times New Roman"/>
              </w:rPr>
              <w:t>ориентирование</w:t>
            </w:r>
          </w:p>
        </w:tc>
        <w:tc>
          <w:tcPr>
            <w:tcW w:w="2165" w:type="dxa"/>
            <w:shd w:val="clear" w:color="auto" w:fill="auto"/>
            <w:vAlign w:val="center"/>
          </w:tcPr>
          <w:p w:rsidR="00816899" w:rsidRPr="00F756DD" w:rsidRDefault="00816899" w:rsidP="00816899">
            <w:pPr>
              <w:ind w:left="57" w:right="57"/>
              <w:rPr>
                <w:rFonts w:ascii="Times New Roman" w:hAnsi="Times New Roman" w:cs="Times New Roman"/>
              </w:rPr>
            </w:pPr>
            <w:r w:rsidRPr="00F756DD">
              <w:rPr>
                <w:rFonts w:ascii="Times New Roman" w:hAnsi="Times New Roman" w:cs="Times New Roman"/>
              </w:rPr>
              <w:t>Ориентирование в  заданном  направлении  на  лыжах.</w:t>
            </w:r>
          </w:p>
        </w:tc>
        <w:tc>
          <w:tcPr>
            <w:tcW w:w="1744" w:type="dxa"/>
            <w:shd w:val="clear" w:color="auto" w:fill="auto"/>
          </w:tcPr>
          <w:p w:rsidR="00816899" w:rsidRPr="00F756DD" w:rsidRDefault="00816899" w:rsidP="00816899">
            <w:pPr>
              <w:jc w:val="center"/>
              <w:rPr>
                <w:rFonts w:ascii="Times New Roman" w:hAnsi="Times New Roman" w:cs="Times New Roman"/>
              </w:rPr>
            </w:pPr>
            <w:r w:rsidRPr="00F756DD">
              <w:rPr>
                <w:rFonts w:ascii="Times New Roman" w:hAnsi="Times New Roman" w:cs="Times New Roman"/>
              </w:rPr>
              <w:t>соревнование</w:t>
            </w:r>
          </w:p>
        </w:tc>
        <w:tc>
          <w:tcPr>
            <w:tcW w:w="528" w:type="dxa"/>
            <w:shd w:val="clear" w:color="auto" w:fill="auto"/>
          </w:tcPr>
          <w:p w:rsidR="00816899" w:rsidRPr="00F756DD" w:rsidRDefault="00816899" w:rsidP="00816899">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816899" w:rsidRPr="00F756DD" w:rsidRDefault="00816899" w:rsidP="00816899">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35</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январь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5E5A36" w:rsidRDefault="006B3E8E">
            <w:pPr>
              <w:ind w:left="57" w:right="57"/>
              <w:rPr>
                <w:rFonts w:ascii="Times New Roman" w:hAnsi="Times New Roman" w:cs="Times New Roman"/>
              </w:rPr>
            </w:pPr>
            <w:r w:rsidRPr="00F756DD">
              <w:rPr>
                <w:rFonts w:ascii="Times New Roman" w:hAnsi="Times New Roman" w:cs="Times New Roman"/>
              </w:rPr>
              <w:t>Коньковый ход   2.Узлы</w:t>
            </w:r>
            <w:r w:rsidR="007D7C80" w:rsidRPr="00F756DD">
              <w:rPr>
                <w:rFonts w:ascii="Times New Roman" w:hAnsi="Times New Roman" w:cs="Times New Roman"/>
              </w:rPr>
              <w:t>. ОТ.</w:t>
            </w:r>
          </w:p>
          <w:p w:rsidR="00623125" w:rsidRPr="00F756DD" w:rsidRDefault="00623125">
            <w:pPr>
              <w:ind w:left="57" w:right="57"/>
              <w:rPr>
                <w:rFonts w:ascii="Times New Roman" w:hAnsi="Times New Roman" w:cs="Times New Roman"/>
              </w:rPr>
            </w:pPr>
            <w:r>
              <w:rPr>
                <w:rFonts w:ascii="Times New Roman" w:hAnsi="Times New Roman" w:cs="Times New Roman"/>
              </w:rPr>
              <w:t>Польза ведения трезвого образа жизни.</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36</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январь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Лыжная  подготовка.  Спуск с торможением. Техника безоп.</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37</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январь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участ./сорев.</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Зимний  триатлон (бег, лыжи)</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соревнование</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38</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январь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Ориентирова-ние</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Ориентирование на маркированной трассе</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39</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январь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Лыжная  подготовка.  Коньковый  ход.</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40</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январь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 узлы</w:t>
            </w:r>
          </w:p>
        </w:tc>
        <w:tc>
          <w:tcPr>
            <w:tcW w:w="2165" w:type="dxa"/>
            <w:shd w:val="clear" w:color="auto" w:fill="auto"/>
            <w:vAlign w:val="center"/>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Офп: бег, упражнения  на  развитие  быстроты,  челночный бег.  2. Узлы</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41</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январь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Лыжная  подготовка.  Коньковый  ход  в  гору</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42</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февраль</w:t>
            </w:r>
          </w:p>
        </w:tc>
        <w:tc>
          <w:tcPr>
            <w:tcW w:w="1740" w:type="dxa"/>
            <w:shd w:val="clear" w:color="auto" w:fill="auto"/>
          </w:tcPr>
          <w:p w:rsidR="005E5A36" w:rsidRPr="00F756DD" w:rsidRDefault="0057051A">
            <w:pPr>
              <w:rPr>
                <w:rFonts w:ascii="Times New Roman" w:hAnsi="Times New Roman" w:cs="Times New Roman"/>
              </w:rPr>
            </w:pPr>
            <w:r w:rsidRPr="00F756DD">
              <w:rPr>
                <w:rFonts w:ascii="Times New Roman" w:hAnsi="Times New Roman" w:cs="Times New Roman"/>
              </w:rPr>
              <w:t>тпп</w:t>
            </w:r>
          </w:p>
        </w:tc>
        <w:tc>
          <w:tcPr>
            <w:tcW w:w="2165" w:type="dxa"/>
            <w:shd w:val="clear" w:color="auto" w:fill="auto"/>
            <w:vAlign w:val="center"/>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Офп, техника  преодоления  препятствий на  лыжах</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43</w:t>
            </w:r>
          </w:p>
        </w:tc>
        <w:tc>
          <w:tcPr>
            <w:tcW w:w="1170" w:type="dxa"/>
            <w:shd w:val="clear" w:color="auto" w:fill="auto"/>
          </w:tcPr>
          <w:p w:rsidR="005E5A36" w:rsidRPr="00F756DD" w:rsidRDefault="006B3E8E">
            <w:pPr>
              <w:rPr>
                <w:rFonts w:ascii="Times New Roman" w:hAnsi="Times New Roman" w:cs="Times New Roman"/>
                <w:b/>
              </w:rPr>
            </w:pPr>
            <w:r w:rsidRPr="00F756DD">
              <w:rPr>
                <w:rFonts w:ascii="Times New Roman" w:hAnsi="Times New Roman" w:cs="Times New Roman"/>
              </w:rPr>
              <w:t>февраль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Ориентирова-ние</w:t>
            </w:r>
          </w:p>
        </w:tc>
        <w:tc>
          <w:tcPr>
            <w:tcW w:w="2165" w:type="dxa"/>
            <w:shd w:val="clear" w:color="auto" w:fill="auto"/>
            <w:vAlign w:val="center"/>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Ориентирование  на  маркированной  трассе.</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44</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февраль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велотуризм</w:t>
            </w:r>
          </w:p>
        </w:tc>
        <w:tc>
          <w:tcPr>
            <w:tcW w:w="2165" w:type="dxa"/>
            <w:shd w:val="clear" w:color="auto" w:fill="auto"/>
            <w:vAlign w:val="center"/>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ОФП, фигурное  вождение на велосипеде</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45</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февраль</w:t>
            </w:r>
          </w:p>
        </w:tc>
        <w:tc>
          <w:tcPr>
            <w:tcW w:w="1740" w:type="dxa"/>
            <w:shd w:val="clear" w:color="auto" w:fill="auto"/>
          </w:tcPr>
          <w:p w:rsidR="005E5A36" w:rsidRPr="00F756DD" w:rsidRDefault="0089623A">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5E5A36" w:rsidRPr="00F756DD" w:rsidRDefault="0089623A" w:rsidP="00450461">
            <w:pPr>
              <w:ind w:left="57" w:right="57"/>
              <w:rPr>
                <w:rFonts w:ascii="Times New Roman" w:hAnsi="Times New Roman" w:cs="Times New Roman"/>
              </w:rPr>
            </w:pPr>
            <w:r w:rsidRPr="00F756DD">
              <w:rPr>
                <w:rFonts w:ascii="Times New Roman" w:hAnsi="Times New Roman" w:cs="Times New Roman"/>
              </w:rPr>
              <w:t>Лыжн</w:t>
            </w:r>
            <w:r w:rsidR="00450461" w:rsidRPr="00F756DD">
              <w:rPr>
                <w:rFonts w:ascii="Times New Roman" w:hAnsi="Times New Roman" w:cs="Times New Roman"/>
              </w:rPr>
              <w:t xml:space="preserve">ые ходы.          2. Их именами </w:t>
            </w:r>
            <w:r w:rsidR="00450461" w:rsidRPr="00F756DD">
              <w:rPr>
                <w:rFonts w:ascii="Times New Roman" w:hAnsi="Times New Roman" w:cs="Times New Roman"/>
              </w:rPr>
              <w:lastRenderedPageBreak/>
              <w:t>названы улицы Казани</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lastRenderedPageBreak/>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lastRenderedPageBreak/>
              <w:t>46</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февраль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Лыжная  подготовка: спуск  с  торможением.</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47</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февраль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участ./сорев.</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Первенство г. Казани  по  ориентированию    в заданном  направлении  на  лыжах.</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соревнование</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48</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февраль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Техника  преодоления  препятствий.    2. ф/вождение</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47"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49</w:t>
            </w:r>
          </w:p>
        </w:tc>
        <w:tc>
          <w:tcPr>
            <w:tcW w:w="117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февраль</w:t>
            </w:r>
          </w:p>
        </w:tc>
        <w:tc>
          <w:tcPr>
            <w:tcW w:w="1740"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участ./сорев.</w:t>
            </w:r>
          </w:p>
        </w:tc>
        <w:tc>
          <w:tcPr>
            <w:tcW w:w="2165" w:type="dxa"/>
            <w:shd w:val="clear" w:color="auto" w:fill="auto"/>
            <w:vAlign w:val="center"/>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Лыжный   дуатлон</w:t>
            </w:r>
          </w:p>
        </w:tc>
        <w:tc>
          <w:tcPr>
            <w:tcW w:w="1744"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соревнование</w:t>
            </w:r>
          </w:p>
        </w:tc>
        <w:tc>
          <w:tcPr>
            <w:tcW w:w="52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E411B2" w:rsidRPr="00F756DD" w:rsidTr="0095441F">
        <w:trPr>
          <w:trHeight w:val="299"/>
        </w:trPr>
        <w:tc>
          <w:tcPr>
            <w:tcW w:w="547"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50</w:t>
            </w:r>
          </w:p>
        </w:tc>
        <w:tc>
          <w:tcPr>
            <w:tcW w:w="117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март</w:t>
            </w:r>
          </w:p>
        </w:tc>
        <w:tc>
          <w:tcPr>
            <w:tcW w:w="174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тпп</w:t>
            </w:r>
          </w:p>
        </w:tc>
        <w:tc>
          <w:tcPr>
            <w:tcW w:w="2165" w:type="dxa"/>
            <w:shd w:val="clear" w:color="auto" w:fill="auto"/>
            <w:vAlign w:val="center"/>
          </w:tcPr>
          <w:p w:rsidR="00E411B2" w:rsidRPr="00F756DD" w:rsidRDefault="00E411B2" w:rsidP="00E411B2">
            <w:pPr>
              <w:ind w:left="57" w:right="57"/>
              <w:rPr>
                <w:rFonts w:ascii="Times New Roman" w:hAnsi="Times New Roman" w:cs="Times New Roman"/>
              </w:rPr>
            </w:pPr>
            <w:r w:rsidRPr="00F756DD">
              <w:rPr>
                <w:rFonts w:ascii="Times New Roman" w:hAnsi="Times New Roman" w:cs="Times New Roman"/>
              </w:rPr>
              <w:t>ОФП: бег, упражнения   на  равновесие,   прыжки  через  скакалку;  Ф/вождение</w:t>
            </w:r>
          </w:p>
        </w:tc>
        <w:tc>
          <w:tcPr>
            <w:tcW w:w="1744"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Текущий</w:t>
            </w:r>
          </w:p>
        </w:tc>
      </w:tr>
      <w:tr w:rsidR="00E411B2" w:rsidRPr="00F756DD" w:rsidTr="0095441F">
        <w:trPr>
          <w:trHeight w:val="299"/>
        </w:trPr>
        <w:tc>
          <w:tcPr>
            <w:tcW w:w="547"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51</w:t>
            </w:r>
          </w:p>
        </w:tc>
        <w:tc>
          <w:tcPr>
            <w:tcW w:w="117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март</w:t>
            </w:r>
          </w:p>
        </w:tc>
        <w:tc>
          <w:tcPr>
            <w:tcW w:w="174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велотуризм</w:t>
            </w:r>
          </w:p>
        </w:tc>
        <w:tc>
          <w:tcPr>
            <w:tcW w:w="2165" w:type="dxa"/>
            <w:shd w:val="clear" w:color="auto" w:fill="auto"/>
            <w:vAlign w:val="center"/>
          </w:tcPr>
          <w:p w:rsidR="00E411B2" w:rsidRPr="00F756DD" w:rsidRDefault="00E411B2" w:rsidP="00E411B2">
            <w:pPr>
              <w:ind w:left="57" w:right="57"/>
              <w:rPr>
                <w:rFonts w:ascii="Times New Roman" w:hAnsi="Times New Roman" w:cs="Times New Roman"/>
              </w:rPr>
            </w:pPr>
            <w:r w:rsidRPr="00F756DD">
              <w:rPr>
                <w:rFonts w:ascii="Times New Roman" w:hAnsi="Times New Roman" w:cs="Times New Roman"/>
              </w:rPr>
              <w:t>Фигурное вождение на велосипеде</w:t>
            </w:r>
          </w:p>
        </w:tc>
        <w:tc>
          <w:tcPr>
            <w:tcW w:w="1744"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Текущий</w:t>
            </w:r>
          </w:p>
        </w:tc>
      </w:tr>
      <w:tr w:rsidR="00E411B2" w:rsidRPr="00F756DD" w:rsidTr="0095441F">
        <w:trPr>
          <w:trHeight w:val="299"/>
        </w:trPr>
        <w:tc>
          <w:tcPr>
            <w:tcW w:w="547"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52</w:t>
            </w:r>
          </w:p>
        </w:tc>
        <w:tc>
          <w:tcPr>
            <w:tcW w:w="117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март</w:t>
            </w:r>
          </w:p>
        </w:tc>
        <w:tc>
          <w:tcPr>
            <w:tcW w:w="174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тпп</w:t>
            </w:r>
          </w:p>
        </w:tc>
        <w:tc>
          <w:tcPr>
            <w:tcW w:w="2165" w:type="dxa"/>
            <w:shd w:val="clear" w:color="auto" w:fill="auto"/>
            <w:vAlign w:val="center"/>
          </w:tcPr>
          <w:p w:rsidR="00E411B2" w:rsidRPr="00F756DD" w:rsidRDefault="00E411B2" w:rsidP="00E411B2">
            <w:pPr>
              <w:ind w:left="57" w:right="57"/>
              <w:rPr>
                <w:rFonts w:ascii="Times New Roman" w:hAnsi="Times New Roman" w:cs="Times New Roman"/>
              </w:rPr>
            </w:pPr>
            <w:r w:rsidRPr="00F756DD">
              <w:rPr>
                <w:rFonts w:ascii="Times New Roman" w:hAnsi="Times New Roman" w:cs="Times New Roman"/>
              </w:rPr>
              <w:t>Подъем  и  спуск  спортивным  способом.</w:t>
            </w:r>
          </w:p>
        </w:tc>
        <w:tc>
          <w:tcPr>
            <w:tcW w:w="1744"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Текущий</w:t>
            </w:r>
          </w:p>
        </w:tc>
      </w:tr>
      <w:tr w:rsidR="00E411B2" w:rsidRPr="00F756DD" w:rsidTr="0095441F">
        <w:trPr>
          <w:trHeight w:val="299"/>
        </w:trPr>
        <w:tc>
          <w:tcPr>
            <w:tcW w:w="547"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53</w:t>
            </w:r>
          </w:p>
        </w:tc>
        <w:tc>
          <w:tcPr>
            <w:tcW w:w="117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март</w:t>
            </w:r>
          </w:p>
        </w:tc>
        <w:tc>
          <w:tcPr>
            <w:tcW w:w="174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Офп, велотуризм</w:t>
            </w:r>
          </w:p>
        </w:tc>
        <w:tc>
          <w:tcPr>
            <w:tcW w:w="2165" w:type="dxa"/>
            <w:shd w:val="clear" w:color="auto" w:fill="auto"/>
            <w:vAlign w:val="center"/>
          </w:tcPr>
          <w:p w:rsidR="00E411B2" w:rsidRPr="00F756DD" w:rsidRDefault="00E411B2" w:rsidP="00E411B2">
            <w:pPr>
              <w:ind w:left="57" w:right="57"/>
              <w:rPr>
                <w:rFonts w:ascii="Times New Roman" w:hAnsi="Times New Roman" w:cs="Times New Roman"/>
              </w:rPr>
            </w:pPr>
            <w:r w:rsidRPr="00F756DD">
              <w:rPr>
                <w:rFonts w:ascii="Times New Roman" w:hAnsi="Times New Roman" w:cs="Times New Roman"/>
              </w:rPr>
              <w:t>ОФП: бег, упр. на  развитие силы,  пресс за  1 мин.  2.Ф/В</w:t>
            </w:r>
          </w:p>
        </w:tc>
        <w:tc>
          <w:tcPr>
            <w:tcW w:w="1744"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Текущий</w:t>
            </w:r>
          </w:p>
        </w:tc>
      </w:tr>
      <w:tr w:rsidR="00E411B2" w:rsidRPr="00F756DD" w:rsidTr="0095441F">
        <w:trPr>
          <w:trHeight w:val="299"/>
        </w:trPr>
        <w:tc>
          <w:tcPr>
            <w:tcW w:w="547"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54</w:t>
            </w:r>
          </w:p>
        </w:tc>
        <w:tc>
          <w:tcPr>
            <w:tcW w:w="117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март</w:t>
            </w:r>
          </w:p>
        </w:tc>
        <w:tc>
          <w:tcPr>
            <w:tcW w:w="174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Техника  и тактика</w:t>
            </w:r>
          </w:p>
        </w:tc>
        <w:tc>
          <w:tcPr>
            <w:tcW w:w="2165" w:type="dxa"/>
            <w:shd w:val="clear" w:color="auto" w:fill="auto"/>
            <w:vAlign w:val="center"/>
          </w:tcPr>
          <w:p w:rsidR="00E411B2" w:rsidRPr="00F756DD" w:rsidRDefault="00E411B2" w:rsidP="00E411B2">
            <w:pPr>
              <w:ind w:left="57" w:right="57"/>
              <w:rPr>
                <w:rFonts w:ascii="Times New Roman" w:hAnsi="Times New Roman" w:cs="Times New Roman"/>
              </w:rPr>
            </w:pPr>
            <w:r w:rsidRPr="00F756DD">
              <w:rPr>
                <w:rFonts w:ascii="Times New Roman" w:hAnsi="Times New Roman" w:cs="Times New Roman"/>
              </w:rPr>
              <w:t>Экстремальные  ситуации в походе.</w:t>
            </w:r>
          </w:p>
        </w:tc>
        <w:tc>
          <w:tcPr>
            <w:tcW w:w="1744" w:type="dxa"/>
            <w:shd w:val="clear" w:color="auto" w:fill="auto"/>
          </w:tcPr>
          <w:p w:rsidR="00E411B2" w:rsidRPr="00F756DD" w:rsidRDefault="00B10205" w:rsidP="00E411B2">
            <w:pPr>
              <w:jc w:val="center"/>
              <w:rPr>
                <w:rFonts w:ascii="Times New Roman" w:hAnsi="Times New Roman" w:cs="Times New Roman"/>
              </w:rPr>
            </w:pPr>
            <w:r w:rsidRPr="00F756DD">
              <w:rPr>
                <w:rFonts w:ascii="Times New Roman" w:hAnsi="Times New Roman" w:cs="Times New Roman"/>
              </w:rPr>
              <w:t>лекция</w:t>
            </w:r>
          </w:p>
        </w:tc>
        <w:tc>
          <w:tcPr>
            <w:tcW w:w="528"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Текущий</w:t>
            </w:r>
          </w:p>
        </w:tc>
      </w:tr>
      <w:tr w:rsidR="008218E3" w:rsidRPr="00F756DD" w:rsidTr="0095441F">
        <w:trPr>
          <w:trHeight w:val="299"/>
        </w:trPr>
        <w:tc>
          <w:tcPr>
            <w:tcW w:w="547" w:type="dxa"/>
            <w:shd w:val="clear" w:color="auto" w:fill="auto"/>
          </w:tcPr>
          <w:p w:rsidR="008218E3" w:rsidRPr="00F756DD" w:rsidRDefault="008218E3" w:rsidP="008218E3">
            <w:pPr>
              <w:rPr>
                <w:rFonts w:ascii="Times New Roman" w:hAnsi="Times New Roman" w:cs="Times New Roman"/>
              </w:rPr>
            </w:pPr>
            <w:r w:rsidRPr="00F756DD">
              <w:rPr>
                <w:rFonts w:ascii="Times New Roman" w:hAnsi="Times New Roman" w:cs="Times New Roman"/>
              </w:rPr>
              <w:t>55</w:t>
            </w:r>
          </w:p>
        </w:tc>
        <w:tc>
          <w:tcPr>
            <w:tcW w:w="1170" w:type="dxa"/>
            <w:shd w:val="clear" w:color="auto" w:fill="auto"/>
          </w:tcPr>
          <w:p w:rsidR="008218E3" w:rsidRPr="00F756DD" w:rsidRDefault="008218E3" w:rsidP="008218E3">
            <w:pPr>
              <w:rPr>
                <w:rFonts w:ascii="Times New Roman" w:hAnsi="Times New Roman" w:cs="Times New Roman"/>
              </w:rPr>
            </w:pPr>
            <w:r w:rsidRPr="00F756DD">
              <w:rPr>
                <w:rFonts w:ascii="Times New Roman" w:hAnsi="Times New Roman" w:cs="Times New Roman"/>
              </w:rPr>
              <w:t>март</w:t>
            </w:r>
          </w:p>
        </w:tc>
        <w:tc>
          <w:tcPr>
            <w:tcW w:w="1740" w:type="dxa"/>
            <w:shd w:val="clear" w:color="auto" w:fill="auto"/>
          </w:tcPr>
          <w:p w:rsidR="008218E3" w:rsidRPr="00F756DD" w:rsidRDefault="008218E3" w:rsidP="008218E3">
            <w:pPr>
              <w:rPr>
                <w:rFonts w:ascii="Times New Roman" w:hAnsi="Times New Roman" w:cs="Times New Roman"/>
              </w:rPr>
            </w:pPr>
            <w:r w:rsidRPr="00F756DD">
              <w:rPr>
                <w:rFonts w:ascii="Times New Roman" w:hAnsi="Times New Roman" w:cs="Times New Roman"/>
              </w:rPr>
              <w:t>Туристский быт и питание</w:t>
            </w:r>
          </w:p>
        </w:tc>
        <w:tc>
          <w:tcPr>
            <w:tcW w:w="2165" w:type="dxa"/>
            <w:shd w:val="clear" w:color="auto" w:fill="auto"/>
            <w:vAlign w:val="center"/>
          </w:tcPr>
          <w:p w:rsidR="008218E3" w:rsidRPr="00F756DD" w:rsidRDefault="002F5E6B" w:rsidP="008218E3">
            <w:pPr>
              <w:ind w:left="57" w:right="57"/>
              <w:rPr>
                <w:rFonts w:ascii="Times New Roman" w:hAnsi="Times New Roman" w:cs="Times New Roman"/>
              </w:rPr>
            </w:pPr>
            <w:r w:rsidRPr="00F756DD">
              <w:rPr>
                <w:rFonts w:ascii="Times New Roman" w:hAnsi="Times New Roman" w:cs="Times New Roman"/>
              </w:rPr>
              <w:t>Приготовление пищи на костре</w:t>
            </w:r>
          </w:p>
        </w:tc>
        <w:tc>
          <w:tcPr>
            <w:tcW w:w="1744" w:type="dxa"/>
            <w:shd w:val="clear" w:color="auto" w:fill="auto"/>
          </w:tcPr>
          <w:p w:rsidR="008218E3" w:rsidRPr="00F756DD" w:rsidRDefault="008218E3" w:rsidP="008218E3">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8218E3" w:rsidRPr="00F756DD" w:rsidRDefault="008218E3" w:rsidP="008218E3">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8218E3" w:rsidRPr="00F756DD" w:rsidRDefault="008218E3" w:rsidP="008218E3">
            <w:pPr>
              <w:jc w:val="center"/>
              <w:rPr>
                <w:rFonts w:ascii="Times New Roman" w:hAnsi="Times New Roman" w:cs="Times New Roman"/>
              </w:rPr>
            </w:pPr>
            <w:r w:rsidRPr="00F756DD">
              <w:rPr>
                <w:rFonts w:ascii="Times New Roman" w:hAnsi="Times New Roman" w:cs="Times New Roman"/>
              </w:rPr>
              <w:t>Текущий</w:t>
            </w:r>
          </w:p>
        </w:tc>
      </w:tr>
      <w:tr w:rsidR="00E411B2" w:rsidRPr="00F756DD" w:rsidTr="0095441F">
        <w:trPr>
          <w:trHeight w:val="299"/>
        </w:trPr>
        <w:tc>
          <w:tcPr>
            <w:tcW w:w="547"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56</w:t>
            </w:r>
          </w:p>
        </w:tc>
        <w:tc>
          <w:tcPr>
            <w:tcW w:w="117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март</w:t>
            </w:r>
          </w:p>
        </w:tc>
        <w:tc>
          <w:tcPr>
            <w:tcW w:w="174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Участ./сорев.</w:t>
            </w:r>
          </w:p>
        </w:tc>
        <w:tc>
          <w:tcPr>
            <w:tcW w:w="2165" w:type="dxa"/>
            <w:shd w:val="clear" w:color="auto" w:fill="auto"/>
            <w:vAlign w:val="center"/>
          </w:tcPr>
          <w:p w:rsidR="00E411B2" w:rsidRPr="00F756DD" w:rsidRDefault="00E411B2" w:rsidP="00E411B2">
            <w:pPr>
              <w:ind w:left="57" w:right="57"/>
              <w:rPr>
                <w:rFonts w:ascii="Times New Roman" w:hAnsi="Times New Roman" w:cs="Times New Roman"/>
              </w:rPr>
            </w:pPr>
            <w:r w:rsidRPr="00F756DD">
              <w:rPr>
                <w:rFonts w:ascii="Times New Roman" w:hAnsi="Times New Roman" w:cs="Times New Roman"/>
              </w:rPr>
              <w:t>Кубок  Нов. Сав. Района по  скалолазанию.</w:t>
            </w:r>
          </w:p>
        </w:tc>
        <w:tc>
          <w:tcPr>
            <w:tcW w:w="1744"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соревнование</w:t>
            </w:r>
          </w:p>
        </w:tc>
        <w:tc>
          <w:tcPr>
            <w:tcW w:w="528"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текущий</w:t>
            </w:r>
          </w:p>
        </w:tc>
      </w:tr>
      <w:tr w:rsidR="00E411B2" w:rsidRPr="00F756DD" w:rsidTr="0095441F">
        <w:trPr>
          <w:trHeight w:val="299"/>
        </w:trPr>
        <w:tc>
          <w:tcPr>
            <w:tcW w:w="547"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57</w:t>
            </w:r>
          </w:p>
        </w:tc>
        <w:tc>
          <w:tcPr>
            <w:tcW w:w="117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март</w:t>
            </w:r>
          </w:p>
        </w:tc>
        <w:tc>
          <w:tcPr>
            <w:tcW w:w="1740" w:type="dxa"/>
            <w:shd w:val="clear" w:color="auto" w:fill="auto"/>
          </w:tcPr>
          <w:p w:rsidR="00E411B2" w:rsidRPr="00F756DD" w:rsidRDefault="007135D6" w:rsidP="00E411B2">
            <w:pPr>
              <w:rPr>
                <w:rFonts w:ascii="Times New Roman" w:hAnsi="Times New Roman" w:cs="Times New Roman"/>
              </w:rPr>
            </w:pPr>
            <w:r w:rsidRPr="00F756DD">
              <w:rPr>
                <w:rFonts w:ascii="Times New Roman" w:hAnsi="Times New Roman" w:cs="Times New Roman"/>
              </w:rPr>
              <w:t>медицина</w:t>
            </w:r>
          </w:p>
        </w:tc>
        <w:tc>
          <w:tcPr>
            <w:tcW w:w="2165" w:type="dxa"/>
            <w:shd w:val="clear" w:color="auto" w:fill="auto"/>
            <w:vAlign w:val="center"/>
          </w:tcPr>
          <w:p w:rsidR="00E411B2" w:rsidRPr="00F756DD" w:rsidRDefault="008218E3" w:rsidP="00E411B2">
            <w:pPr>
              <w:ind w:left="57" w:right="57"/>
              <w:rPr>
                <w:rFonts w:ascii="Times New Roman" w:hAnsi="Times New Roman" w:cs="Times New Roman"/>
              </w:rPr>
            </w:pPr>
            <w:r w:rsidRPr="00F756DD">
              <w:rPr>
                <w:rFonts w:ascii="Times New Roman" w:hAnsi="Times New Roman" w:cs="Times New Roman"/>
              </w:rPr>
              <w:t>1-я помощь при различных заболеваниях</w:t>
            </w:r>
          </w:p>
        </w:tc>
        <w:tc>
          <w:tcPr>
            <w:tcW w:w="1744" w:type="dxa"/>
            <w:shd w:val="clear" w:color="auto" w:fill="auto"/>
          </w:tcPr>
          <w:p w:rsidR="00E411B2" w:rsidRPr="00F756DD" w:rsidRDefault="008218E3" w:rsidP="00E411B2">
            <w:pPr>
              <w:jc w:val="center"/>
              <w:rPr>
                <w:rFonts w:ascii="Times New Roman" w:hAnsi="Times New Roman" w:cs="Times New Roman"/>
              </w:rPr>
            </w:pPr>
            <w:r w:rsidRPr="00F756DD">
              <w:rPr>
                <w:rFonts w:ascii="Times New Roman" w:hAnsi="Times New Roman" w:cs="Times New Roman"/>
              </w:rPr>
              <w:t>лекция</w:t>
            </w:r>
          </w:p>
        </w:tc>
        <w:tc>
          <w:tcPr>
            <w:tcW w:w="528"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текущий</w:t>
            </w:r>
          </w:p>
        </w:tc>
      </w:tr>
      <w:tr w:rsidR="00E411B2" w:rsidRPr="00F756DD" w:rsidTr="0095441F">
        <w:trPr>
          <w:trHeight w:val="299"/>
        </w:trPr>
        <w:tc>
          <w:tcPr>
            <w:tcW w:w="547"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58</w:t>
            </w:r>
          </w:p>
        </w:tc>
        <w:tc>
          <w:tcPr>
            <w:tcW w:w="117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март</w:t>
            </w:r>
          </w:p>
        </w:tc>
        <w:tc>
          <w:tcPr>
            <w:tcW w:w="1740" w:type="dxa"/>
            <w:shd w:val="clear" w:color="auto" w:fill="auto"/>
          </w:tcPr>
          <w:p w:rsidR="00E411B2" w:rsidRPr="00F756DD" w:rsidRDefault="00B81881" w:rsidP="00E411B2">
            <w:pPr>
              <w:rPr>
                <w:rFonts w:ascii="Times New Roman" w:hAnsi="Times New Roman" w:cs="Times New Roman"/>
              </w:rPr>
            </w:pPr>
            <w:r w:rsidRPr="00F756DD">
              <w:rPr>
                <w:rFonts w:ascii="Times New Roman" w:hAnsi="Times New Roman" w:cs="Times New Roman"/>
              </w:rPr>
              <w:t>Организация соревнований</w:t>
            </w:r>
          </w:p>
        </w:tc>
        <w:tc>
          <w:tcPr>
            <w:tcW w:w="2165" w:type="dxa"/>
            <w:shd w:val="clear" w:color="auto" w:fill="auto"/>
            <w:vAlign w:val="center"/>
          </w:tcPr>
          <w:p w:rsidR="00E411B2" w:rsidRPr="00F756DD" w:rsidRDefault="00E411B2" w:rsidP="00E411B2">
            <w:pPr>
              <w:ind w:left="57" w:right="57"/>
              <w:rPr>
                <w:rFonts w:ascii="Times New Roman" w:hAnsi="Times New Roman" w:cs="Times New Roman"/>
              </w:rPr>
            </w:pPr>
            <w:r w:rsidRPr="00F756DD">
              <w:rPr>
                <w:rFonts w:ascii="Times New Roman" w:hAnsi="Times New Roman" w:cs="Times New Roman"/>
              </w:rPr>
              <w:t>Регламент соревнований.</w:t>
            </w:r>
          </w:p>
        </w:tc>
        <w:tc>
          <w:tcPr>
            <w:tcW w:w="1744"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лекция</w:t>
            </w:r>
          </w:p>
        </w:tc>
        <w:tc>
          <w:tcPr>
            <w:tcW w:w="528"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Текущий</w:t>
            </w:r>
          </w:p>
        </w:tc>
      </w:tr>
      <w:tr w:rsidR="00E411B2" w:rsidRPr="00F756DD" w:rsidTr="0095441F">
        <w:trPr>
          <w:trHeight w:val="299"/>
        </w:trPr>
        <w:tc>
          <w:tcPr>
            <w:tcW w:w="547"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59</w:t>
            </w:r>
          </w:p>
        </w:tc>
        <w:tc>
          <w:tcPr>
            <w:tcW w:w="117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апрель</w:t>
            </w:r>
          </w:p>
        </w:tc>
        <w:tc>
          <w:tcPr>
            <w:tcW w:w="174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медицина</w:t>
            </w:r>
          </w:p>
        </w:tc>
        <w:tc>
          <w:tcPr>
            <w:tcW w:w="2165" w:type="dxa"/>
            <w:shd w:val="clear" w:color="auto" w:fill="auto"/>
            <w:vAlign w:val="center"/>
          </w:tcPr>
          <w:p w:rsidR="00E411B2" w:rsidRPr="00F756DD" w:rsidRDefault="00E411B2" w:rsidP="00E411B2">
            <w:pPr>
              <w:ind w:left="57" w:right="57"/>
              <w:rPr>
                <w:rFonts w:ascii="Times New Roman" w:hAnsi="Times New Roman" w:cs="Times New Roman"/>
              </w:rPr>
            </w:pPr>
            <w:r w:rsidRPr="00F756DD">
              <w:rPr>
                <w:rFonts w:ascii="Times New Roman" w:hAnsi="Times New Roman" w:cs="Times New Roman"/>
              </w:rPr>
              <w:t>Оказание  1-й доврачебной  помощи при  различных травмах.</w:t>
            </w:r>
            <w:r w:rsidR="007D7C80" w:rsidRPr="00F756DD">
              <w:rPr>
                <w:rFonts w:ascii="Times New Roman" w:hAnsi="Times New Roman" w:cs="Times New Roman"/>
              </w:rPr>
              <w:t xml:space="preserve"> ОТ.</w:t>
            </w:r>
          </w:p>
        </w:tc>
        <w:tc>
          <w:tcPr>
            <w:tcW w:w="1744"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Текущий</w:t>
            </w:r>
          </w:p>
        </w:tc>
      </w:tr>
      <w:tr w:rsidR="00E411B2" w:rsidRPr="00F756DD" w:rsidTr="0095441F">
        <w:trPr>
          <w:trHeight w:val="299"/>
        </w:trPr>
        <w:tc>
          <w:tcPr>
            <w:tcW w:w="547"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lastRenderedPageBreak/>
              <w:t>60</w:t>
            </w:r>
          </w:p>
        </w:tc>
        <w:tc>
          <w:tcPr>
            <w:tcW w:w="117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апрель</w:t>
            </w:r>
          </w:p>
        </w:tc>
        <w:tc>
          <w:tcPr>
            <w:tcW w:w="1740" w:type="dxa"/>
            <w:shd w:val="clear" w:color="auto" w:fill="auto"/>
          </w:tcPr>
          <w:p w:rsidR="00E411B2" w:rsidRPr="00F756DD" w:rsidRDefault="002F5E6B" w:rsidP="00E411B2">
            <w:pPr>
              <w:rPr>
                <w:rFonts w:ascii="Times New Roman" w:hAnsi="Times New Roman" w:cs="Times New Roman"/>
              </w:rPr>
            </w:pPr>
            <w:r w:rsidRPr="00F756DD">
              <w:rPr>
                <w:rFonts w:ascii="Times New Roman" w:hAnsi="Times New Roman" w:cs="Times New Roman"/>
              </w:rPr>
              <w:t>Узлы, тпп</w:t>
            </w:r>
          </w:p>
        </w:tc>
        <w:tc>
          <w:tcPr>
            <w:tcW w:w="2165" w:type="dxa"/>
            <w:shd w:val="clear" w:color="auto" w:fill="auto"/>
            <w:vAlign w:val="center"/>
          </w:tcPr>
          <w:p w:rsidR="00E411B2" w:rsidRPr="00F756DD" w:rsidRDefault="002F5E6B" w:rsidP="002F5E6B">
            <w:pPr>
              <w:ind w:left="57" w:right="57"/>
              <w:rPr>
                <w:rFonts w:ascii="Times New Roman" w:hAnsi="Times New Roman" w:cs="Times New Roman"/>
              </w:rPr>
            </w:pPr>
            <w:r w:rsidRPr="00F756DD">
              <w:rPr>
                <w:rFonts w:ascii="Times New Roman" w:hAnsi="Times New Roman" w:cs="Times New Roman"/>
              </w:rPr>
              <w:t>Вязка узлов; наведение и снятие перилл</w:t>
            </w:r>
          </w:p>
        </w:tc>
        <w:tc>
          <w:tcPr>
            <w:tcW w:w="1744" w:type="dxa"/>
            <w:shd w:val="clear" w:color="auto" w:fill="auto"/>
          </w:tcPr>
          <w:p w:rsidR="00E411B2" w:rsidRPr="00F756DD" w:rsidRDefault="002F5E6B" w:rsidP="00E411B2">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Текущий</w:t>
            </w:r>
          </w:p>
        </w:tc>
      </w:tr>
      <w:tr w:rsidR="00E411B2" w:rsidRPr="00F756DD" w:rsidTr="0095441F">
        <w:trPr>
          <w:trHeight w:val="299"/>
        </w:trPr>
        <w:tc>
          <w:tcPr>
            <w:tcW w:w="547"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61</w:t>
            </w:r>
          </w:p>
        </w:tc>
        <w:tc>
          <w:tcPr>
            <w:tcW w:w="1170" w:type="dxa"/>
            <w:shd w:val="clear" w:color="auto" w:fill="auto"/>
          </w:tcPr>
          <w:p w:rsidR="00E411B2" w:rsidRPr="00F756DD" w:rsidRDefault="00E411B2" w:rsidP="00E411B2">
            <w:pPr>
              <w:rPr>
                <w:rFonts w:ascii="Times New Roman" w:hAnsi="Times New Roman" w:cs="Times New Roman"/>
              </w:rPr>
            </w:pPr>
            <w:r w:rsidRPr="00F756DD">
              <w:rPr>
                <w:rFonts w:ascii="Times New Roman" w:hAnsi="Times New Roman" w:cs="Times New Roman"/>
              </w:rPr>
              <w:t>апрель</w:t>
            </w:r>
          </w:p>
        </w:tc>
        <w:tc>
          <w:tcPr>
            <w:tcW w:w="1740" w:type="dxa"/>
            <w:shd w:val="clear" w:color="auto" w:fill="auto"/>
          </w:tcPr>
          <w:p w:rsidR="00E411B2" w:rsidRPr="00F756DD" w:rsidRDefault="008218E3" w:rsidP="00E411B2">
            <w:pPr>
              <w:rPr>
                <w:rFonts w:ascii="Times New Roman" w:hAnsi="Times New Roman" w:cs="Times New Roman"/>
              </w:rPr>
            </w:pPr>
            <w:r w:rsidRPr="00F756DD">
              <w:rPr>
                <w:rFonts w:ascii="Times New Roman" w:hAnsi="Times New Roman" w:cs="Times New Roman"/>
              </w:rPr>
              <w:t>Питание в походе</w:t>
            </w:r>
          </w:p>
        </w:tc>
        <w:tc>
          <w:tcPr>
            <w:tcW w:w="2165" w:type="dxa"/>
            <w:shd w:val="clear" w:color="auto" w:fill="auto"/>
            <w:vAlign w:val="center"/>
          </w:tcPr>
          <w:p w:rsidR="00E411B2" w:rsidRPr="00F756DD" w:rsidRDefault="008218E3" w:rsidP="008218E3">
            <w:pPr>
              <w:ind w:left="57" w:right="57"/>
              <w:rPr>
                <w:rFonts w:ascii="Times New Roman" w:hAnsi="Times New Roman" w:cs="Times New Roman"/>
              </w:rPr>
            </w:pPr>
            <w:r w:rsidRPr="00F756DD">
              <w:rPr>
                <w:rFonts w:ascii="Times New Roman" w:hAnsi="Times New Roman" w:cs="Times New Roman"/>
              </w:rPr>
              <w:t>Организация питания; меню</w:t>
            </w:r>
          </w:p>
        </w:tc>
        <w:tc>
          <w:tcPr>
            <w:tcW w:w="1744" w:type="dxa"/>
            <w:shd w:val="clear" w:color="auto" w:fill="auto"/>
          </w:tcPr>
          <w:p w:rsidR="00E411B2" w:rsidRPr="00F756DD" w:rsidRDefault="008218E3" w:rsidP="00E411B2">
            <w:pPr>
              <w:jc w:val="center"/>
              <w:rPr>
                <w:rFonts w:ascii="Times New Roman" w:hAnsi="Times New Roman" w:cs="Times New Roman"/>
              </w:rPr>
            </w:pPr>
            <w:r w:rsidRPr="00F756DD">
              <w:rPr>
                <w:rFonts w:ascii="Times New Roman" w:hAnsi="Times New Roman" w:cs="Times New Roman"/>
              </w:rPr>
              <w:t>лекция</w:t>
            </w:r>
          </w:p>
        </w:tc>
        <w:tc>
          <w:tcPr>
            <w:tcW w:w="528"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E411B2" w:rsidRPr="00F756DD" w:rsidRDefault="00E411B2" w:rsidP="00E411B2">
            <w:pPr>
              <w:jc w:val="center"/>
              <w:rPr>
                <w:rFonts w:ascii="Times New Roman" w:hAnsi="Times New Roman" w:cs="Times New Roman"/>
              </w:rPr>
            </w:pPr>
            <w:r w:rsidRPr="00F756DD">
              <w:rPr>
                <w:rFonts w:ascii="Times New Roman" w:hAnsi="Times New Roman" w:cs="Times New Roman"/>
              </w:rPr>
              <w:t>Текущий</w:t>
            </w:r>
          </w:p>
        </w:tc>
      </w:tr>
      <w:tr w:rsidR="00450461" w:rsidRPr="00F756DD" w:rsidTr="0095441F">
        <w:trPr>
          <w:trHeight w:val="299"/>
        </w:trPr>
        <w:tc>
          <w:tcPr>
            <w:tcW w:w="547" w:type="dxa"/>
            <w:shd w:val="clear" w:color="auto" w:fill="auto"/>
          </w:tcPr>
          <w:p w:rsidR="00450461" w:rsidRPr="00F756DD" w:rsidRDefault="00450461" w:rsidP="00450461">
            <w:pPr>
              <w:rPr>
                <w:rFonts w:ascii="Times New Roman" w:hAnsi="Times New Roman" w:cs="Times New Roman"/>
              </w:rPr>
            </w:pPr>
            <w:r w:rsidRPr="00F756DD">
              <w:rPr>
                <w:rFonts w:ascii="Times New Roman" w:hAnsi="Times New Roman" w:cs="Times New Roman"/>
              </w:rPr>
              <w:t>62</w:t>
            </w:r>
          </w:p>
        </w:tc>
        <w:tc>
          <w:tcPr>
            <w:tcW w:w="1170" w:type="dxa"/>
            <w:shd w:val="clear" w:color="auto" w:fill="auto"/>
          </w:tcPr>
          <w:p w:rsidR="00450461" w:rsidRPr="00F756DD" w:rsidRDefault="00450461" w:rsidP="00450461">
            <w:pPr>
              <w:rPr>
                <w:rFonts w:ascii="Times New Roman" w:hAnsi="Times New Roman" w:cs="Times New Roman"/>
              </w:rPr>
            </w:pPr>
            <w:r w:rsidRPr="00F756DD">
              <w:rPr>
                <w:rFonts w:ascii="Times New Roman" w:hAnsi="Times New Roman" w:cs="Times New Roman"/>
              </w:rPr>
              <w:t>апрель</w:t>
            </w:r>
          </w:p>
        </w:tc>
        <w:tc>
          <w:tcPr>
            <w:tcW w:w="1740" w:type="dxa"/>
            <w:shd w:val="clear" w:color="auto" w:fill="auto"/>
          </w:tcPr>
          <w:p w:rsidR="00450461" w:rsidRPr="00F756DD" w:rsidRDefault="00450461" w:rsidP="00450461">
            <w:pPr>
              <w:rPr>
                <w:rFonts w:ascii="Times New Roman" w:hAnsi="Times New Roman" w:cs="Times New Roman"/>
              </w:rPr>
            </w:pPr>
            <w:r w:rsidRPr="00F756DD">
              <w:rPr>
                <w:rFonts w:ascii="Times New Roman" w:hAnsi="Times New Roman" w:cs="Times New Roman"/>
              </w:rPr>
              <w:t>краеведение</w:t>
            </w:r>
          </w:p>
        </w:tc>
        <w:tc>
          <w:tcPr>
            <w:tcW w:w="2165" w:type="dxa"/>
            <w:shd w:val="clear" w:color="auto" w:fill="auto"/>
            <w:vAlign w:val="center"/>
          </w:tcPr>
          <w:p w:rsidR="00450461" w:rsidRPr="00F756DD" w:rsidRDefault="00450461" w:rsidP="00450461">
            <w:pPr>
              <w:ind w:left="57" w:right="57"/>
              <w:rPr>
                <w:rFonts w:ascii="Times New Roman" w:hAnsi="Times New Roman" w:cs="Times New Roman"/>
              </w:rPr>
            </w:pPr>
            <w:r w:rsidRPr="00F756DD">
              <w:rPr>
                <w:rFonts w:ascii="Times New Roman" w:hAnsi="Times New Roman" w:cs="Times New Roman"/>
              </w:rPr>
              <w:t>Исторические и культурные памятники г. Казани</w:t>
            </w:r>
            <w:r w:rsidR="001D40C9" w:rsidRPr="00F756DD">
              <w:rPr>
                <w:rFonts w:ascii="Times New Roman" w:hAnsi="Times New Roman" w:cs="Times New Roman"/>
              </w:rPr>
              <w:t>; парки и скверы</w:t>
            </w:r>
          </w:p>
        </w:tc>
        <w:tc>
          <w:tcPr>
            <w:tcW w:w="1744" w:type="dxa"/>
            <w:shd w:val="clear" w:color="auto" w:fill="auto"/>
          </w:tcPr>
          <w:p w:rsidR="00450461" w:rsidRPr="00F756DD" w:rsidRDefault="00450461" w:rsidP="00450461">
            <w:pPr>
              <w:jc w:val="center"/>
              <w:rPr>
                <w:rFonts w:ascii="Times New Roman" w:hAnsi="Times New Roman" w:cs="Times New Roman"/>
              </w:rPr>
            </w:pPr>
            <w:r w:rsidRPr="00F756DD">
              <w:rPr>
                <w:rFonts w:ascii="Times New Roman" w:hAnsi="Times New Roman" w:cs="Times New Roman"/>
              </w:rPr>
              <w:t>прогулка</w:t>
            </w:r>
          </w:p>
        </w:tc>
        <w:tc>
          <w:tcPr>
            <w:tcW w:w="528" w:type="dxa"/>
            <w:shd w:val="clear" w:color="auto" w:fill="auto"/>
          </w:tcPr>
          <w:p w:rsidR="00450461" w:rsidRPr="00F756DD" w:rsidRDefault="00450461" w:rsidP="00450461">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450461" w:rsidRPr="00F756DD" w:rsidRDefault="00450461" w:rsidP="00450461">
            <w:pPr>
              <w:jc w:val="center"/>
              <w:rPr>
                <w:rFonts w:ascii="Times New Roman" w:hAnsi="Times New Roman" w:cs="Times New Roman"/>
              </w:rPr>
            </w:pPr>
            <w:r w:rsidRPr="00F756DD">
              <w:rPr>
                <w:rFonts w:ascii="Times New Roman" w:hAnsi="Times New Roman" w:cs="Times New Roman"/>
              </w:rPr>
              <w:t>Текущий</w:t>
            </w:r>
          </w:p>
        </w:tc>
      </w:tr>
      <w:tr w:rsidR="00450461" w:rsidRPr="00F756DD" w:rsidTr="0095441F">
        <w:trPr>
          <w:trHeight w:val="299"/>
        </w:trPr>
        <w:tc>
          <w:tcPr>
            <w:tcW w:w="547" w:type="dxa"/>
            <w:shd w:val="clear" w:color="auto" w:fill="auto"/>
          </w:tcPr>
          <w:p w:rsidR="00450461" w:rsidRPr="00F756DD" w:rsidRDefault="00450461" w:rsidP="00450461">
            <w:pPr>
              <w:rPr>
                <w:rFonts w:ascii="Times New Roman" w:hAnsi="Times New Roman" w:cs="Times New Roman"/>
              </w:rPr>
            </w:pPr>
            <w:r w:rsidRPr="00F756DD">
              <w:rPr>
                <w:rFonts w:ascii="Times New Roman" w:hAnsi="Times New Roman" w:cs="Times New Roman"/>
              </w:rPr>
              <w:t>63</w:t>
            </w:r>
          </w:p>
        </w:tc>
        <w:tc>
          <w:tcPr>
            <w:tcW w:w="1170" w:type="dxa"/>
            <w:shd w:val="clear" w:color="auto" w:fill="auto"/>
          </w:tcPr>
          <w:p w:rsidR="00450461" w:rsidRPr="00F756DD" w:rsidRDefault="00450461" w:rsidP="00450461">
            <w:pPr>
              <w:rPr>
                <w:rFonts w:ascii="Times New Roman" w:hAnsi="Times New Roman" w:cs="Times New Roman"/>
              </w:rPr>
            </w:pPr>
            <w:r w:rsidRPr="00F756DD">
              <w:rPr>
                <w:rFonts w:ascii="Times New Roman" w:hAnsi="Times New Roman" w:cs="Times New Roman"/>
              </w:rPr>
              <w:t>апрель</w:t>
            </w:r>
          </w:p>
        </w:tc>
        <w:tc>
          <w:tcPr>
            <w:tcW w:w="1740" w:type="dxa"/>
            <w:shd w:val="clear" w:color="auto" w:fill="auto"/>
          </w:tcPr>
          <w:p w:rsidR="00450461" w:rsidRPr="00F756DD" w:rsidRDefault="00450461" w:rsidP="00450461">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450461" w:rsidRPr="00F756DD" w:rsidRDefault="00450461" w:rsidP="00450461">
            <w:pPr>
              <w:ind w:left="57" w:right="57"/>
              <w:rPr>
                <w:rFonts w:ascii="Times New Roman" w:hAnsi="Times New Roman" w:cs="Times New Roman"/>
              </w:rPr>
            </w:pPr>
            <w:r w:rsidRPr="00F756DD">
              <w:rPr>
                <w:rFonts w:ascii="Times New Roman" w:hAnsi="Times New Roman" w:cs="Times New Roman"/>
              </w:rPr>
              <w:t>ОФП:  Бег, упр.  для  развития  ловкости: ходьба  по  бревну, прыжки   через  канаву.</w:t>
            </w:r>
          </w:p>
        </w:tc>
        <w:tc>
          <w:tcPr>
            <w:tcW w:w="1744" w:type="dxa"/>
            <w:shd w:val="clear" w:color="auto" w:fill="auto"/>
          </w:tcPr>
          <w:p w:rsidR="00450461" w:rsidRPr="00F756DD" w:rsidRDefault="00450461" w:rsidP="00450461">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450461" w:rsidRPr="00F756DD" w:rsidRDefault="00450461" w:rsidP="00450461">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450461" w:rsidRPr="00F756DD" w:rsidRDefault="00450461" w:rsidP="00450461">
            <w:pPr>
              <w:jc w:val="center"/>
              <w:rPr>
                <w:rFonts w:ascii="Times New Roman" w:hAnsi="Times New Roman" w:cs="Times New Roman"/>
              </w:rPr>
            </w:pPr>
            <w:r w:rsidRPr="00F756DD">
              <w:rPr>
                <w:rFonts w:ascii="Times New Roman" w:hAnsi="Times New Roman" w:cs="Times New Roman"/>
              </w:rPr>
              <w:t>Текущий</w:t>
            </w:r>
          </w:p>
        </w:tc>
      </w:tr>
      <w:tr w:rsidR="00450461" w:rsidRPr="00F756DD" w:rsidTr="0095441F">
        <w:trPr>
          <w:trHeight w:val="299"/>
        </w:trPr>
        <w:tc>
          <w:tcPr>
            <w:tcW w:w="547" w:type="dxa"/>
            <w:shd w:val="clear" w:color="auto" w:fill="auto"/>
          </w:tcPr>
          <w:p w:rsidR="00450461" w:rsidRPr="00F756DD" w:rsidRDefault="00450461" w:rsidP="00450461">
            <w:pPr>
              <w:rPr>
                <w:rFonts w:ascii="Times New Roman" w:hAnsi="Times New Roman" w:cs="Times New Roman"/>
              </w:rPr>
            </w:pPr>
            <w:r w:rsidRPr="00F756DD">
              <w:rPr>
                <w:rFonts w:ascii="Times New Roman" w:hAnsi="Times New Roman" w:cs="Times New Roman"/>
              </w:rPr>
              <w:t>64</w:t>
            </w:r>
          </w:p>
        </w:tc>
        <w:tc>
          <w:tcPr>
            <w:tcW w:w="1170" w:type="dxa"/>
            <w:shd w:val="clear" w:color="auto" w:fill="auto"/>
          </w:tcPr>
          <w:p w:rsidR="00450461" w:rsidRPr="00F756DD" w:rsidRDefault="00450461" w:rsidP="00450461">
            <w:pPr>
              <w:rPr>
                <w:rFonts w:ascii="Times New Roman" w:hAnsi="Times New Roman" w:cs="Times New Roman"/>
              </w:rPr>
            </w:pPr>
            <w:r w:rsidRPr="00F756DD">
              <w:rPr>
                <w:rFonts w:ascii="Times New Roman" w:hAnsi="Times New Roman" w:cs="Times New Roman"/>
              </w:rPr>
              <w:t>апрель</w:t>
            </w:r>
          </w:p>
        </w:tc>
        <w:tc>
          <w:tcPr>
            <w:tcW w:w="1740" w:type="dxa"/>
            <w:shd w:val="clear" w:color="auto" w:fill="auto"/>
          </w:tcPr>
          <w:p w:rsidR="00450461" w:rsidRPr="00F756DD" w:rsidRDefault="00450461" w:rsidP="00450461">
            <w:pPr>
              <w:rPr>
                <w:rFonts w:ascii="Times New Roman" w:hAnsi="Times New Roman" w:cs="Times New Roman"/>
              </w:rPr>
            </w:pPr>
            <w:r w:rsidRPr="00F756DD">
              <w:rPr>
                <w:rFonts w:ascii="Times New Roman" w:hAnsi="Times New Roman" w:cs="Times New Roman"/>
              </w:rPr>
              <w:t>Ориентирова-ние</w:t>
            </w:r>
          </w:p>
        </w:tc>
        <w:tc>
          <w:tcPr>
            <w:tcW w:w="2165" w:type="dxa"/>
            <w:shd w:val="clear" w:color="auto" w:fill="auto"/>
            <w:vAlign w:val="center"/>
          </w:tcPr>
          <w:p w:rsidR="00450461" w:rsidRPr="00F756DD" w:rsidRDefault="00450461" w:rsidP="00450461">
            <w:pPr>
              <w:ind w:left="57" w:right="57"/>
              <w:rPr>
                <w:rFonts w:ascii="Times New Roman" w:hAnsi="Times New Roman" w:cs="Times New Roman"/>
              </w:rPr>
            </w:pPr>
            <w:r w:rsidRPr="00F756DD">
              <w:rPr>
                <w:rFonts w:ascii="Times New Roman" w:hAnsi="Times New Roman" w:cs="Times New Roman"/>
              </w:rPr>
              <w:t>Движение  по  «нитке»  по  сильно  пересеченной  местности, по  болоту.</w:t>
            </w:r>
          </w:p>
        </w:tc>
        <w:tc>
          <w:tcPr>
            <w:tcW w:w="1744" w:type="dxa"/>
            <w:shd w:val="clear" w:color="auto" w:fill="auto"/>
          </w:tcPr>
          <w:p w:rsidR="00450461" w:rsidRPr="00F756DD" w:rsidRDefault="00450461" w:rsidP="00450461">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450461" w:rsidRPr="00F756DD" w:rsidRDefault="00450461" w:rsidP="00450461">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450461" w:rsidRPr="00F756DD" w:rsidRDefault="00450461" w:rsidP="00450461">
            <w:pPr>
              <w:jc w:val="center"/>
              <w:rPr>
                <w:rFonts w:ascii="Times New Roman" w:hAnsi="Times New Roman" w:cs="Times New Roman"/>
              </w:rPr>
            </w:pPr>
            <w:r w:rsidRPr="00F756DD">
              <w:rPr>
                <w:rFonts w:ascii="Times New Roman" w:hAnsi="Times New Roman" w:cs="Times New Roman"/>
              </w:rPr>
              <w:t>Текущий</w:t>
            </w:r>
          </w:p>
        </w:tc>
      </w:tr>
      <w:tr w:rsidR="009549C2" w:rsidRPr="00F756DD" w:rsidTr="0095441F">
        <w:trPr>
          <w:trHeight w:val="299"/>
        </w:trPr>
        <w:tc>
          <w:tcPr>
            <w:tcW w:w="547"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65</w:t>
            </w:r>
          </w:p>
        </w:tc>
        <w:tc>
          <w:tcPr>
            <w:tcW w:w="117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апрель</w:t>
            </w:r>
          </w:p>
        </w:tc>
        <w:tc>
          <w:tcPr>
            <w:tcW w:w="174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велотуризм</w:t>
            </w:r>
          </w:p>
        </w:tc>
        <w:tc>
          <w:tcPr>
            <w:tcW w:w="2165" w:type="dxa"/>
            <w:shd w:val="clear" w:color="auto" w:fill="auto"/>
            <w:vAlign w:val="center"/>
          </w:tcPr>
          <w:p w:rsidR="009549C2" w:rsidRPr="00F756DD" w:rsidRDefault="009549C2" w:rsidP="009549C2">
            <w:pPr>
              <w:ind w:left="57" w:right="57"/>
              <w:rPr>
                <w:rFonts w:ascii="Times New Roman" w:hAnsi="Times New Roman" w:cs="Times New Roman"/>
              </w:rPr>
            </w:pPr>
            <w:r w:rsidRPr="00F756DD">
              <w:rPr>
                <w:rFonts w:ascii="Times New Roman" w:hAnsi="Times New Roman" w:cs="Times New Roman"/>
              </w:rPr>
              <w:t>Езда  на  велосипеде, по  асфальту,  грунтовой  дороге .</w:t>
            </w:r>
          </w:p>
        </w:tc>
        <w:tc>
          <w:tcPr>
            <w:tcW w:w="1744"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Текущий</w:t>
            </w:r>
          </w:p>
        </w:tc>
      </w:tr>
      <w:tr w:rsidR="009549C2" w:rsidRPr="00F756DD" w:rsidTr="0095441F">
        <w:trPr>
          <w:trHeight w:val="299"/>
        </w:trPr>
        <w:tc>
          <w:tcPr>
            <w:tcW w:w="547"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66</w:t>
            </w:r>
          </w:p>
        </w:tc>
        <w:tc>
          <w:tcPr>
            <w:tcW w:w="117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апрель</w:t>
            </w:r>
          </w:p>
        </w:tc>
        <w:tc>
          <w:tcPr>
            <w:tcW w:w="174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снаряжение</w:t>
            </w:r>
          </w:p>
        </w:tc>
        <w:tc>
          <w:tcPr>
            <w:tcW w:w="2165" w:type="dxa"/>
            <w:shd w:val="clear" w:color="auto" w:fill="auto"/>
            <w:vAlign w:val="center"/>
          </w:tcPr>
          <w:p w:rsidR="009549C2" w:rsidRPr="00F756DD" w:rsidRDefault="009549C2" w:rsidP="009549C2">
            <w:pPr>
              <w:ind w:left="57" w:right="57"/>
              <w:rPr>
                <w:rFonts w:ascii="Times New Roman" w:hAnsi="Times New Roman" w:cs="Times New Roman"/>
              </w:rPr>
            </w:pPr>
            <w:r w:rsidRPr="00F756DD">
              <w:rPr>
                <w:rFonts w:ascii="Times New Roman" w:hAnsi="Times New Roman" w:cs="Times New Roman"/>
              </w:rPr>
              <w:t>Групповое  снаряжение.  Установка  палатки. укладка рюкзака.</w:t>
            </w:r>
          </w:p>
        </w:tc>
        <w:tc>
          <w:tcPr>
            <w:tcW w:w="1744"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Лекция(1), практика</w:t>
            </w:r>
          </w:p>
        </w:tc>
        <w:tc>
          <w:tcPr>
            <w:tcW w:w="528"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Текущий</w:t>
            </w:r>
          </w:p>
        </w:tc>
      </w:tr>
      <w:tr w:rsidR="009549C2" w:rsidRPr="00F756DD" w:rsidTr="0095441F">
        <w:trPr>
          <w:trHeight w:val="299"/>
        </w:trPr>
        <w:tc>
          <w:tcPr>
            <w:tcW w:w="547"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67</w:t>
            </w:r>
          </w:p>
        </w:tc>
        <w:tc>
          <w:tcPr>
            <w:tcW w:w="117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апрель</w:t>
            </w:r>
          </w:p>
        </w:tc>
        <w:tc>
          <w:tcPr>
            <w:tcW w:w="174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соревнование</w:t>
            </w:r>
          </w:p>
        </w:tc>
        <w:tc>
          <w:tcPr>
            <w:tcW w:w="2165" w:type="dxa"/>
            <w:shd w:val="clear" w:color="auto" w:fill="auto"/>
            <w:vAlign w:val="center"/>
          </w:tcPr>
          <w:p w:rsidR="009549C2" w:rsidRPr="00F756DD" w:rsidRDefault="009549C2" w:rsidP="009549C2">
            <w:pPr>
              <w:ind w:left="57" w:right="57"/>
              <w:rPr>
                <w:rFonts w:ascii="Times New Roman" w:hAnsi="Times New Roman" w:cs="Times New Roman"/>
              </w:rPr>
            </w:pPr>
            <w:r w:rsidRPr="00F756DD">
              <w:rPr>
                <w:rFonts w:ascii="Times New Roman" w:hAnsi="Times New Roman" w:cs="Times New Roman"/>
              </w:rPr>
              <w:t xml:space="preserve"> Фестиваль с/о.   Ориентирование  по  «выбору»</w:t>
            </w:r>
          </w:p>
        </w:tc>
        <w:tc>
          <w:tcPr>
            <w:tcW w:w="1744"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Текущий</w:t>
            </w:r>
          </w:p>
        </w:tc>
      </w:tr>
      <w:tr w:rsidR="009549C2" w:rsidRPr="00F756DD" w:rsidTr="0095441F">
        <w:trPr>
          <w:trHeight w:val="299"/>
        </w:trPr>
        <w:tc>
          <w:tcPr>
            <w:tcW w:w="547"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68</w:t>
            </w:r>
          </w:p>
        </w:tc>
        <w:tc>
          <w:tcPr>
            <w:tcW w:w="117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май</w:t>
            </w:r>
          </w:p>
        </w:tc>
        <w:tc>
          <w:tcPr>
            <w:tcW w:w="174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Топограф/п</w:t>
            </w:r>
          </w:p>
        </w:tc>
        <w:tc>
          <w:tcPr>
            <w:tcW w:w="2165" w:type="dxa"/>
            <w:shd w:val="clear" w:color="auto" w:fill="auto"/>
            <w:vAlign w:val="center"/>
          </w:tcPr>
          <w:p w:rsidR="009549C2" w:rsidRPr="00F756DD" w:rsidRDefault="009549C2" w:rsidP="009549C2">
            <w:pPr>
              <w:ind w:left="57" w:right="57"/>
              <w:rPr>
                <w:rFonts w:ascii="Times New Roman" w:hAnsi="Times New Roman" w:cs="Times New Roman"/>
              </w:rPr>
            </w:pPr>
            <w:r w:rsidRPr="00F756DD">
              <w:rPr>
                <w:rFonts w:ascii="Times New Roman" w:hAnsi="Times New Roman" w:cs="Times New Roman"/>
              </w:rPr>
              <w:t>Глазомерный  способ  определения  расстояния   на  карте  и  на  местности.</w:t>
            </w:r>
          </w:p>
        </w:tc>
        <w:tc>
          <w:tcPr>
            <w:tcW w:w="1744"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Текущий</w:t>
            </w:r>
          </w:p>
        </w:tc>
      </w:tr>
      <w:tr w:rsidR="009549C2" w:rsidRPr="00F756DD" w:rsidTr="0095441F">
        <w:trPr>
          <w:trHeight w:val="299"/>
        </w:trPr>
        <w:tc>
          <w:tcPr>
            <w:tcW w:w="547"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69</w:t>
            </w:r>
          </w:p>
        </w:tc>
        <w:tc>
          <w:tcPr>
            <w:tcW w:w="117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май</w:t>
            </w:r>
          </w:p>
        </w:tc>
        <w:tc>
          <w:tcPr>
            <w:tcW w:w="174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офп</w:t>
            </w:r>
          </w:p>
        </w:tc>
        <w:tc>
          <w:tcPr>
            <w:tcW w:w="2165" w:type="dxa"/>
            <w:shd w:val="clear" w:color="auto" w:fill="auto"/>
            <w:vAlign w:val="center"/>
          </w:tcPr>
          <w:p w:rsidR="009549C2" w:rsidRPr="00F756DD" w:rsidRDefault="009549C2" w:rsidP="009549C2">
            <w:pPr>
              <w:ind w:left="57" w:right="57"/>
              <w:rPr>
                <w:rFonts w:ascii="Times New Roman" w:hAnsi="Times New Roman" w:cs="Times New Roman"/>
              </w:rPr>
            </w:pPr>
            <w:r w:rsidRPr="00F756DD">
              <w:rPr>
                <w:rFonts w:ascii="Times New Roman" w:hAnsi="Times New Roman" w:cs="Times New Roman"/>
              </w:rPr>
              <w:t>Бег,  упр.для  развития  быстроты:  бег  с  выс.  и  низ.  старта,  челн. бег,   эстафеты.</w:t>
            </w:r>
          </w:p>
        </w:tc>
        <w:tc>
          <w:tcPr>
            <w:tcW w:w="1744"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Текущий</w:t>
            </w:r>
          </w:p>
        </w:tc>
      </w:tr>
      <w:tr w:rsidR="009549C2" w:rsidRPr="00F756DD" w:rsidTr="0095441F">
        <w:trPr>
          <w:trHeight w:val="299"/>
        </w:trPr>
        <w:tc>
          <w:tcPr>
            <w:tcW w:w="547"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70</w:t>
            </w:r>
          </w:p>
        </w:tc>
        <w:tc>
          <w:tcPr>
            <w:tcW w:w="117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май</w:t>
            </w:r>
          </w:p>
        </w:tc>
        <w:tc>
          <w:tcPr>
            <w:tcW w:w="174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участ./сорев.</w:t>
            </w:r>
          </w:p>
        </w:tc>
        <w:tc>
          <w:tcPr>
            <w:tcW w:w="2165" w:type="dxa"/>
            <w:shd w:val="clear" w:color="auto" w:fill="auto"/>
            <w:vAlign w:val="center"/>
          </w:tcPr>
          <w:p w:rsidR="009549C2" w:rsidRPr="00F756DD" w:rsidRDefault="009549C2" w:rsidP="009549C2">
            <w:pPr>
              <w:ind w:left="57" w:right="57"/>
              <w:rPr>
                <w:rFonts w:ascii="Times New Roman" w:hAnsi="Times New Roman" w:cs="Times New Roman"/>
              </w:rPr>
            </w:pPr>
            <w:r w:rsidRPr="00F756DD">
              <w:rPr>
                <w:rFonts w:ascii="Times New Roman" w:hAnsi="Times New Roman" w:cs="Times New Roman"/>
              </w:rPr>
              <w:t>турслет</w:t>
            </w:r>
          </w:p>
        </w:tc>
        <w:tc>
          <w:tcPr>
            <w:tcW w:w="1744"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Текущий</w:t>
            </w:r>
          </w:p>
        </w:tc>
      </w:tr>
      <w:tr w:rsidR="009549C2" w:rsidRPr="00F756DD" w:rsidTr="0095441F">
        <w:trPr>
          <w:trHeight w:val="299"/>
        </w:trPr>
        <w:tc>
          <w:tcPr>
            <w:tcW w:w="547"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71</w:t>
            </w:r>
          </w:p>
        </w:tc>
        <w:tc>
          <w:tcPr>
            <w:tcW w:w="117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май</w:t>
            </w:r>
          </w:p>
        </w:tc>
        <w:tc>
          <w:tcPr>
            <w:tcW w:w="174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Топограф/п</w:t>
            </w:r>
          </w:p>
        </w:tc>
        <w:tc>
          <w:tcPr>
            <w:tcW w:w="2165" w:type="dxa"/>
            <w:shd w:val="clear" w:color="auto" w:fill="auto"/>
            <w:vAlign w:val="center"/>
          </w:tcPr>
          <w:p w:rsidR="009549C2" w:rsidRPr="00F756DD" w:rsidRDefault="009549C2" w:rsidP="009549C2">
            <w:pPr>
              <w:ind w:left="57" w:right="57"/>
              <w:rPr>
                <w:rFonts w:ascii="Times New Roman" w:hAnsi="Times New Roman" w:cs="Times New Roman"/>
              </w:rPr>
            </w:pPr>
            <w:r w:rsidRPr="00F756DD">
              <w:rPr>
                <w:rFonts w:ascii="Times New Roman" w:hAnsi="Times New Roman" w:cs="Times New Roman"/>
              </w:rPr>
              <w:t xml:space="preserve">Определение  азимута  на  объект. Азимутальное  </w:t>
            </w:r>
            <w:r w:rsidRPr="00F756DD">
              <w:rPr>
                <w:rFonts w:ascii="Times New Roman" w:hAnsi="Times New Roman" w:cs="Times New Roman"/>
              </w:rPr>
              <w:lastRenderedPageBreak/>
              <w:t>движение.</w:t>
            </w:r>
          </w:p>
        </w:tc>
        <w:tc>
          <w:tcPr>
            <w:tcW w:w="1744"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lastRenderedPageBreak/>
              <w:t>Практика</w:t>
            </w:r>
          </w:p>
        </w:tc>
        <w:tc>
          <w:tcPr>
            <w:tcW w:w="528"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Текущий</w:t>
            </w:r>
          </w:p>
        </w:tc>
      </w:tr>
      <w:tr w:rsidR="009549C2" w:rsidRPr="00F756DD" w:rsidTr="0095441F">
        <w:trPr>
          <w:trHeight w:val="299"/>
        </w:trPr>
        <w:tc>
          <w:tcPr>
            <w:tcW w:w="547"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lastRenderedPageBreak/>
              <w:t>72</w:t>
            </w:r>
          </w:p>
        </w:tc>
        <w:tc>
          <w:tcPr>
            <w:tcW w:w="117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май</w:t>
            </w:r>
          </w:p>
        </w:tc>
        <w:tc>
          <w:tcPr>
            <w:tcW w:w="1740" w:type="dxa"/>
            <w:shd w:val="clear" w:color="auto" w:fill="auto"/>
          </w:tcPr>
          <w:p w:rsidR="009549C2" w:rsidRPr="00F756DD" w:rsidRDefault="009549C2" w:rsidP="009549C2">
            <w:pPr>
              <w:rPr>
                <w:rFonts w:ascii="Times New Roman" w:hAnsi="Times New Roman" w:cs="Times New Roman"/>
              </w:rPr>
            </w:pPr>
            <w:r w:rsidRPr="00F756DD">
              <w:rPr>
                <w:rFonts w:ascii="Times New Roman" w:hAnsi="Times New Roman" w:cs="Times New Roman"/>
              </w:rPr>
              <w:t>велотуризм</w:t>
            </w:r>
          </w:p>
        </w:tc>
        <w:tc>
          <w:tcPr>
            <w:tcW w:w="2165" w:type="dxa"/>
            <w:shd w:val="clear" w:color="auto" w:fill="auto"/>
            <w:vAlign w:val="center"/>
          </w:tcPr>
          <w:p w:rsidR="009549C2" w:rsidRPr="00F756DD" w:rsidRDefault="009549C2" w:rsidP="009549C2">
            <w:pPr>
              <w:ind w:left="57" w:right="57"/>
              <w:rPr>
                <w:rFonts w:ascii="Times New Roman" w:hAnsi="Times New Roman" w:cs="Times New Roman"/>
              </w:rPr>
            </w:pPr>
            <w:r w:rsidRPr="00F756DD">
              <w:rPr>
                <w:rFonts w:ascii="Times New Roman" w:hAnsi="Times New Roman" w:cs="Times New Roman"/>
              </w:rPr>
              <w:t>Езда  на  велосипеде в  гору, по  песку.</w:t>
            </w:r>
          </w:p>
        </w:tc>
        <w:tc>
          <w:tcPr>
            <w:tcW w:w="1744"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Практика</w:t>
            </w:r>
          </w:p>
        </w:tc>
        <w:tc>
          <w:tcPr>
            <w:tcW w:w="528"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2</w:t>
            </w:r>
          </w:p>
        </w:tc>
        <w:tc>
          <w:tcPr>
            <w:tcW w:w="1452" w:type="dxa"/>
            <w:shd w:val="clear" w:color="auto" w:fill="auto"/>
          </w:tcPr>
          <w:p w:rsidR="009549C2" w:rsidRPr="00F756DD" w:rsidRDefault="009549C2" w:rsidP="009549C2">
            <w:pPr>
              <w:jc w:val="center"/>
              <w:rPr>
                <w:rFonts w:ascii="Times New Roman" w:hAnsi="Times New Roman" w:cs="Times New Roman"/>
              </w:rPr>
            </w:pPr>
            <w:r w:rsidRPr="00F756DD">
              <w:rPr>
                <w:rFonts w:ascii="Times New Roman" w:hAnsi="Times New Roman" w:cs="Times New Roman"/>
              </w:rPr>
              <w:t>Текущий</w:t>
            </w:r>
          </w:p>
        </w:tc>
      </w:tr>
    </w:tbl>
    <w:p w:rsidR="005E5A36" w:rsidRPr="00F756DD" w:rsidRDefault="005E5A36">
      <w:pPr>
        <w:shd w:val="clear" w:color="auto" w:fill="FFFFFF"/>
        <w:jc w:val="both"/>
        <w:rPr>
          <w:rFonts w:ascii="Times New Roman" w:hAnsi="Times New Roman" w:cs="Times New Roman"/>
          <w:color w:val="000000"/>
          <w:sz w:val="28"/>
          <w:szCs w:val="28"/>
        </w:rPr>
      </w:pPr>
    </w:p>
    <w:p w:rsidR="00B82F52" w:rsidRPr="00F756DD" w:rsidRDefault="00B82F52">
      <w:pPr>
        <w:shd w:val="clear" w:color="auto" w:fill="FFFFFF"/>
        <w:jc w:val="both"/>
        <w:rPr>
          <w:rFonts w:ascii="Times New Roman" w:hAnsi="Times New Roman" w:cs="Times New Roman"/>
          <w:color w:val="000000"/>
          <w:sz w:val="28"/>
          <w:szCs w:val="28"/>
        </w:rPr>
      </w:pPr>
    </w:p>
    <w:p w:rsidR="00010048" w:rsidRPr="00F756DD" w:rsidRDefault="00010048">
      <w:pPr>
        <w:shd w:val="clear" w:color="auto" w:fill="FFFFFF"/>
        <w:jc w:val="both"/>
        <w:rPr>
          <w:rFonts w:ascii="Times New Roman" w:hAnsi="Times New Roman" w:cs="Times New Roman"/>
          <w:color w:val="000000"/>
          <w:sz w:val="28"/>
          <w:szCs w:val="28"/>
        </w:rPr>
      </w:pPr>
    </w:p>
    <w:p w:rsidR="005E5A36" w:rsidRPr="00F756DD" w:rsidRDefault="001E7BDA">
      <w:pPr>
        <w:shd w:val="clear" w:color="auto" w:fill="FFFFFF"/>
        <w:spacing w:line="480" w:lineRule="auto"/>
        <w:jc w:val="center"/>
        <w:rPr>
          <w:rFonts w:ascii="Times New Roman" w:hAnsi="Times New Roman" w:cs="Times New Roman"/>
          <w:b/>
          <w:color w:val="000000"/>
          <w:sz w:val="28"/>
          <w:szCs w:val="28"/>
        </w:rPr>
      </w:pPr>
      <w:r w:rsidRPr="00F756DD">
        <w:rPr>
          <w:rFonts w:ascii="Times New Roman" w:hAnsi="Times New Roman" w:cs="Times New Roman"/>
          <w:b/>
          <w:color w:val="000000"/>
          <w:sz w:val="28"/>
          <w:szCs w:val="28"/>
        </w:rPr>
        <w:t>К</w:t>
      </w:r>
      <w:r w:rsidR="006B3E8E" w:rsidRPr="00F756DD">
        <w:rPr>
          <w:rFonts w:ascii="Times New Roman" w:hAnsi="Times New Roman" w:cs="Times New Roman"/>
          <w:b/>
          <w:color w:val="000000"/>
          <w:sz w:val="28"/>
          <w:szCs w:val="28"/>
        </w:rPr>
        <w:t>АЛЕНДАРНЫЙ УЧЕБНЫЙ ГРАФИК 3 –ГОДА ОБУЧЕНИЯ</w:t>
      </w:r>
    </w:p>
    <w:tbl>
      <w:tblPr>
        <w:tblStyle w:val="Style52"/>
        <w:tblW w:w="93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170"/>
        <w:gridCol w:w="1635"/>
        <w:gridCol w:w="2151"/>
        <w:gridCol w:w="1701"/>
        <w:gridCol w:w="503"/>
        <w:gridCol w:w="64"/>
        <w:gridCol w:w="1560"/>
      </w:tblGrid>
      <w:tr w:rsidR="005E5A36" w:rsidRPr="00F756DD" w:rsidTr="0095441F">
        <w:trPr>
          <w:trHeight w:val="555"/>
        </w:trPr>
        <w:tc>
          <w:tcPr>
            <w:tcW w:w="568"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w:t>
            </w:r>
          </w:p>
          <w:p w:rsidR="005E5A36" w:rsidRPr="00F756DD" w:rsidRDefault="006B3E8E">
            <w:pPr>
              <w:jc w:val="center"/>
              <w:rPr>
                <w:rFonts w:ascii="Times New Roman" w:hAnsi="Times New Roman" w:cs="Times New Roman"/>
                <w:b/>
              </w:rPr>
            </w:pPr>
            <w:r w:rsidRPr="00F756DD">
              <w:rPr>
                <w:rFonts w:ascii="Times New Roman" w:hAnsi="Times New Roman" w:cs="Times New Roman"/>
                <w:b/>
              </w:rPr>
              <w:t>п/п</w:t>
            </w:r>
          </w:p>
        </w:tc>
        <w:tc>
          <w:tcPr>
            <w:tcW w:w="1170"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Дата</w:t>
            </w:r>
          </w:p>
        </w:tc>
        <w:tc>
          <w:tcPr>
            <w:tcW w:w="1635"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Раздел</w:t>
            </w:r>
          </w:p>
        </w:tc>
        <w:tc>
          <w:tcPr>
            <w:tcW w:w="2151"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Тема</w:t>
            </w:r>
          </w:p>
        </w:tc>
        <w:tc>
          <w:tcPr>
            <w:tcW w:w="1701"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Форма занятия</w:t>
            </w:r>
          </w:p>
        </w:tc>
        <w:tc>
          <w:tcPr>
            <w:tcW w:w="567" w:type="dxa"/>
            <w:gridSpan w:val="2"/>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Кол-во час.</w:t>
            </w:r>
          </w:p>
        </w:tc>
        <w:tc>
          <w:tcPr>
            <w:tcW w:w="1560"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b/>
              </w:rPr>
              <w:t>Форма аттестации, контроля</w:t>
            </w:r>
          </w:p>
        </w:tc>
      </w:tr>
      <w:tr w:rsidR="005E5A36" w:rsidRPr="00F756DD" w:rsidTr="0095441F">
        <w:trPr>
          <w:trHeight w:val="573"/>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1</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сентябрь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Техника безопасности</w:t>
            </w:r>
          </w:p>
        </w:tc>
        <w:tc>
          <w:tcPr>
            <w:tcW w:w="2151" w:type="dxa"/>
            <w:shd w:val="clear" w:color="auto" w:fill="auto"/>
          </w:tcPr>
          <w:p w:rsidR="005E5A36" w:rsidRDefault="001D40C9" w:rsidP="007D7C80">
            <w:pPr>
              <w:ind w:left="57" w:right="57"/>
              <w:rPr>
                <w:rFonts w:ascii="Times New Roman" w:hAnsi="Times New Roman" w:cs="Times New Roman"/>
              </w:rPr>
            </w:pPr>
            <w:r w:rsidRPr="00F756DD">
              <w:rPr>
                <w:rFonts w:ascii="Times New Roman" w:hAnsi="Times New Roman" w:cs="Times New Roman"/>
              </w:rPr>
              <w:t xml:space="preserve">Права и обязанности участников сор-й. </w:t>
            </w:r>
            <w:r w:rsidR="007D7C80" w:rsidRPr="00F756DD">
              <w:rPr>
                <w:rFonts w:ascii="Times New Roman" w:hAnsi="Times New Roman" w:cs="Times New Roman"/>
              </w:rPr>
              <w:t>ОТ. Гимн РФ,РТ</w:t>
            </w:r>
            <w:r w:rsidR="00623125">
              <w:rPr>
                <w:rFonts w:ascii="Times New Roman" w:hAnsi="Times New Roman" w:cs="Times New Roman"/>
              </w:rPr>
              <w:t>.</w:t>
            </w:r>
          </w:p>
          <w:p w:rsidR="00623125" w:rsidRPr="00F756DD" w:rsidRDefault="00623125" w:rsidP="007D7C80">
            <w:pPr>
              <w:ind w:left="57" w:right="57"/>
              <w:rPr>
                <w:rFonts w:ascii="Times New Roman" w:hAnsi="Times New Roman" w:cs="Times New Roman"/>
              </w:rPr>
            </w:pPr>
            <w:r>
              <w:rPr>
                <w:rFonts w:ascii="Times New Roman" w:hAnsi="Times New Roman" w:cs="Times New Roman"/>
              </w:rPr>
              <w:t>Польза ведения трезвого образа жизни.</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беседа</w:t>
            </w:r>
          </w:p>
        </w:tc>
        <w:tc>
          <w:tcPr>
            <w:tcW w:w="567"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56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этапный</w:t>
            </w:r>
          </w:p>
        </w:tc>
      </w:tr>
      <w:tr w:rsidR="005E5A36" w:rsidRPr="00F756DD" w:rsidTr="0095441F">
        <w:trPr>
          <w:trHeight w:val="532"/>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сентябрь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Топограф.  подготовка</w:t>
            </w:r>
          </w:p>
        </w:tc>
        <w:tc>
          <w:tcPr>
            <w:tcW w:w="2151" w:type="dxa"/>
            <w:shd w:val="clear" w:color="auto" w:fill="auto"/>
          </w:tcPr>
          <w:p w:rsidR="005E5A36" w:rsidRPr="00F756DD" w:rsidRDefault="006B3E8E">
            <w:pPr>
              <w:ind w:right="57"/>
              <w:rPr>
                <w:rFonts w:ascii="Times New Roman" w:hAnsi="Times New Roman" w:cs="Times New Roman"/>
              </w:rPr>
            </w:pPr>
            <w:r w:rsidRPr="00F756DD">
              <w:rPr>
                <w:rFonts w:ascii="Times New Roman" w:hAnsi="Times New Roman" w:cs="Times New Roman"/>
              </w:rPr>
              <w:t>Топознаки.  Составление схем Чтение карты.</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лекция</w:t>
            </w:r>
          </w:p>
        </w:tc>
        <w:tc>
          <w:tcPr>
            <w:tcW w:w="567"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56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305"/>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3</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сентябрь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Топограф/п</w:t>
            </w:r>
          </w:p>
        </w:tc>
        <w:tc>
          <w:tcPr>
            <w:tcW w:w="2151"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Выбор пути.  Движение по азимуту.</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67"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56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66"/>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4</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сентябрь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Участ./сорев.</w:t>
            </w:r>
          </w:p>
        </w:tc>
        <w:tc>
          <w:tcPr>
            <w:tcW w:w="2151"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Первенство  г.  Казани по  с/о.</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соревнование</w:t>
            </w:r>
          </w:p>
        </w:tc>
        <w:tc>
          <w:tcPr>
            <w:tcW w:w="567"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56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5</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сентябрь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Топограф. /п</w:t>
            </w:r>
          </w:p>
        </w:tc>
        <w:tc>
          <w:tcPr>
            <w:tcW w:w="2151"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Действия при потере ориентировки, работа с компасом.</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лекция</w:t>
            </w:r>
          </w:p>
        </w:tc>
        <w:tc>
          <w:tcPr>
            <w:tcW w:w="567"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560" w:type="dxa"/>
            <w:shd w:val="clear" w:color="auto" w:fill="auto"/>
          </w:tcPr>
          <w:p w:rsidR="005E5A36" w:rsidRPr="00F756DD" w:rsidRDefault="005E5A36">
            <w:pPr>
              <w:jc w:val="center"/>
              <w:rPr>
                <w:rFonts w:ascii="Times New Roman" w:hAnsi="Times New Roman" w:cs="Times New Roman"/>
              </w:rPr>
            </w:pPr>
          </w:p>
        </w:tc>
      </w:tr>
      <w:tr w:rsidR="005E5A36" w:rsidRPr="00F756DD" w:rsidTr="0095441F">
        <w:trPr>
          <w:trHeight w:val="266"/>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6</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сентябрь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 сорев.</w:t>
            </w:r>
          </w:p>
        </w:tc>
        <w:tc>
          <w:tcPr>
            <w:tcW w:w="2151"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Ориентирование  по  «выбору»</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соревнование</w:t>
            </w:r>
          </w:p>
        </w:tc>
        <w:tc>
          <w:tcPr>
            <w:tcW w:w="567"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56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54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7</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сентябрь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велотуризм</w:t>
            </w:r>
          </w:p>
        </w:tc>
        <w:tc>
          <w:tcPr>
            <w:tcW w:w="2151"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Езда  на  велосипеде  по  пересеченной  местности.</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67"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560" w:type="dxa"/>
            <w:shd w:val="clear" w:color="auto" w:fill="auto"/>
          </w:tcPr>
          <w:p w:rsidR="005E5A36" w:rsidRPr="00F756DD" w:rsidRDefault="005E5A36">
            <w:pPr>
              <w:jc w:val="center"/>
              <w:rPr>
                <w:rFonts w:ascii="Times New Roman" w:hAnsi="Times New Roman" w:cs="Times New Roman"/>
              </w:rPr>
            </w:pPr>
          </w:p>
        </w:tc>
      </w:tr>
      <w:tr w:rsidR="005E5A36" w:rsidRPr="00F756DD" w:rsidTr="0095441F">
        <w:trPr>
          <w:trHeight w:val="305"/>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8</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сентябрь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участ./сорев.</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Чемпионат г. Казани  по  с/о</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соревнование</w:t>
            </w:r>
          </w:p>
        </w:tc>
        <w:tc>
          <w:tcPr>
            <w:tcW w:w="567"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56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814"/>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9</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октябрь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ОФП:  бег  равномерный ,упр. на  развитие  силы,, футбол.</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532"/>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10</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октябрь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Преодоление  этапа  "Укладка бревна, ,навесная переправа.</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66"/>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lastRenderedPageBreak/>
              <w:t>11</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октябрь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участ./сорев.</w:t>
            </w:r>
          </w:p>
        </w:tc>
        <w:tc>
          <w:tcPr>
            <w:tcW w:w="2151"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Первенство района по велокроссу</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соревнование</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305"/>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12</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октябрь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Топограф./п подготовка</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Топознаки .  Определение  расстояний на  топограф. и спортивных  картах.</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1496"/>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13</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октябрь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Организация соревнований</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Правила проведения  соревнования  «Школа безопасности»</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лекция</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14</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октябрь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велотуризм</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Велокросс  с  элементами  триала</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54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15</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октябрь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Топограф/п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Движение » по  нитке»</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532"/>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16</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октябрь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Преодоление подъемов  и  спусков вертикальной  крутизны.</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305"/>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18</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октябрь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участ./сорев.</w:t>
            </w:r>
          </w:p>
        </w:tc>
        <w:tc>
          <w:tcPr>
            <w:tcW w:w="2151" w:type="dxa"/>
            <w:shd w:val="clear" w:color="auto" w:fill="auto"/>
          </w:tcPr>
          <w:p w:rsidR="005E5A36" w:rsidRPr="00F756DD" w:rsidRDefault="006B3E8E" w:rsidP="0036234F">
            <w:pPr>
              <w:ind w:left="57" w:right="57"/>
              <w:rPr>
                <w:rFonts w:ascii="Times New Roman" w:hAnsi="Times New Roman" w:cs="Times New Roman"/>
              </w:rPr>
            </w:pPr>
            <w:r w:rsidRPr="00F756DD">
              <w:rPr>
                <w:rFonts w:ascii="Times New Roman" w:hAnsi="Times New Roman" w:cs="Times New Roman"/>
              </w:rPr>
              <w:t xml:space="preserve">Соревнования  Юный Спасатель», </w:t>
            </w:r>
            <w:r w:rsidR="0036234F" w:rsidRPr="00F756DD">
              <w:rPr>
                <w:rFonts w:ascii="Times New Roman" w:hAnsi="Times New Roman" w:cs="Times New Roman"/>
              </w:rPr>
              <w:t xml:space="preserve">ШБ, </w:t>
            </w:r>
            <w:r w:rsidRPr="00F756DD">
              <w:rPr>
                <w:rFonts w:ascii="Times New Roman" w:hAnsi="Times New Roman" w:cs="Times New Roman"/>
              </w:rPr>
              <w:t>ОСВОД,</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соревнование</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934"/>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19</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ноябрь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УЗЛЫ</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Вязка   узлов:  прямой. проводники, грепвайн ,академический, стремя.</w:t>
            </w:r>
            <w:r w:rsidR="007D7C80" w:rsidRPr="00F756DD">
              <w:rPr>
                <w:rFonts w:ascii="Times New Roman" w:hAnsi="Times New Roman" w:cs="Times New Roman"/>
              </w:rPr>
              <w:t xml:space="preserve"> ОТ.</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20</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ноябрь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ОФП, велотуризм</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Офп: бег. ОРУ, чел. бег. 2. Фигурное  вождение  на  велосипеде.</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21</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ноябрь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Преодоление  подъемов  и  спусков вертикальной  крутизны.</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22</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ноябрь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Бег по пересеченной  местности, подъем в гору, спуск «дюльфером»</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23</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ноябрь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51" w:type="dxa"/>
            <w:shd w:val="clear" w:color="auto" w:fill="auto"/>
          </w:tcPr>
          <w:p w:rsidR="005E5A36" w:rsidRPr="00F756DD" w:rsidRDefault="006B3E8E">
            <w:pPr>
              <w:ind w:left="57" w:right="57"/>
              <w:rPr>
                <w:rFonts w:ascii="Times New Roman" w:hAnsi="Times New Roman" w:cs="Times New Roman"/>
                <w:color w:val="000000"/>
              </w:rPr>
            </w:pPr>
            <w:r w:rsidRPr="00F756DD">
              <w:rPr>
                <w:rFonts w:ascii="Times New Roman" w:hAnsi="Times New Roman" w:cs="Times New Roman"/>
                <w:color w:val="000000"/>
              </w:rPr>
              <w:t xml:space="preserve">Подъем на </w:t>
            </w:r>
            <w:r w:rsidRPr="00F756DD">
              <w:rPr>
                <w:rFonts w:ascii="Times New Roman" w:hAnsi="Times New Roman" w:cs="Times New Roman"/>
                <w:color w:val="000000"/>
              </w:rPr>
              <w:lastRenderedPageBreak/>
              <w:t>жумаре в гору.</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lastRenderedPageBreak/>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lastRenderedPageBreak/>
              <w:t>24</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ноябрь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краеведение</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Исторические и культурные памятники г. Казани</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лекция</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25</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ноябрь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медицина</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Походная  аптечка.1-я помощь при ожогах, обморожениях.</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лекция</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26</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Ноябрь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велотуризм</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Фигурное вождение на велосипеде. Триал.</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27</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ноябрь-д</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БЕГ, ОРУ,техника  преодоления  препятствий –траверс склона.</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28</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декабрь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краеведение</w:t>
            </w:r>
          </w:p>
        </w:tc>
        <w:tc>
          <w:tcPr>
            <w:tcW w:w="2151" w:type="dxa"/>
            <w:shd w:val="clear" w:color="auto" w:fill="auto"/>
          </w:tcPr>
          <w:p w:rsidR="005E5A36" w:rsidRPr="00F756DD" w:rsidRDefault="002B2554" w:rsidP="002B2554">
            <w:pPr>
              <w:ind w:left="57" w:right="57"/>
              <w:rPr>
                <w:rFonts w:ascii="Times New Roman" w:hAnsi="Times New Roman" w:cs="Times New Roman"/>
              </w:rPr>
            </w:pPr>
            <w:r w:rsidRPr="00F756DD">
              <w:rPr>
                <w:rFonts w:ascii="Times New Roman" w:hAnsi="Times New Roman" w:cs="Times New Roman"/>
              </w:rPr>
              <w:t>Наследие</w:t>
            </w:r>
            <w:r w:rsidR="006B3E8E" w:rsidRPr="00F756DD">
              <w:rPr>
                <w:rFonts w:ascii="Times New Roman" w:hAnsi="Times New Roman" w:cs="Times New Roman"/>
              </w:rPr>
              <w:t xml:space="preserve"> Казани</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лекция</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29</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декабрь</w:t>
            </w:r>
          </w:p>
        </w:tc>
        <w:tc>
          <w:tcPr>
            <w:tcW w:w="1635" w:type="dxa"/>
            <w:shd w:val="clear" w:color="auto" w:fill="auto"/>
          </w:tcPr>
          <w:p w:rsidR="005E5A36" w:rsidRPr="00F756DD" w:rsidRDefault="007C7B4D">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Лыжная  подготовка</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30</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декабрь</w:t>
            </w:r>
          </w:p>
        </w:tc>
        <w:tc>
          <w:tcPr>
            <w:tcW w:w="1635" w:type="dxa"/>
            <w:shd w:val="clear" w:color="auto" w:fill="auto"/>
          </w:tcPr>
          <w:p w:rsidR="005E5A36" w:rsidRPr="00F756DD" w:rsidRDefault="007C7B4D">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Занятие по  скалолазанию</w:t>
            </w:r>
            <w:r w:rsidR="00850ECE" w:rsidRPr="00F756DD">
              <w:rPr>
                <w:rFonts w:ascii="Times New Roman" w:hAnsi="Times New Roman" w:cs="Times New Roman"/>
              </w:rPr>
              <w:t xml:space="preserve"> и с/т</w:t>
            </w:r>
            <w:r w:rsidRPr="00F756DD">
              <w:rPr>
                <w:rFonts w:ascii="Times New Roman" w:hAnsi="Times New Roman" w:cs="Times New Roman"/>
              </w:rPr>
              <w:t>.</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31</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декабрь</w:t>
            </w:r>
          </w:p>
        </w:tc>
        <w:tc>
          <w:tcPr>
            <w:tcW w:w="1635" w:type="dxa"/>
            <w:shd w:val="clear" w:color="auto" w:fill="auto"/>
          </w:tcPr>
          <w:p w:rsidR="005E5A36" w:rsidRPr="00F756DD" w:rsidRDefault="007C7B4D">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ОФП: бег, прыжки  через  скакалку;  пресс, упр. на равновесие.</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32</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декабрь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участ./сорев.</w:t>
            </w:r>
          </w:p>
        </w:tc>
        <w:tc>
          <w:tcPr>
            <w:tcW w:w="2151" w:type="dxa"/>
            <w:shd w:val="clear" w:color="auto" w:fill="auto"/>
          </w:tcPr>
          <w:p w:rsidR="005E5A36" w:rsidRPr="00F756DD" w:rsidRDefault="00850ECE">
            <w:pPr>
              <w:ind w:left="57" w:right="57"/>
              <w:rPr>
                <w:rFonts w:ascii="Times New Roman" w:hAnsi="Times New Roman" w:cs="Times New Roman"/>
              </w:rPr>
            </w:pPr>
            <w:r w:rsidRPr="00F756DD">
              <w:rPr>
                <w:rFonts w:ascii="Times New Roman" w:hAnsi="Times New Roman" w:cs="Times New Roman"/>
              </w:rPr>
              <w:t>соревнования</w:t>
            </w:r>
            <w:r w:rsidR="006B3E8E" w:rsidRPr="00F756DD">
              <w:rPr>
                <w:rFonts w:ascii="Times New Roman" w:hAnsi="Times New Roman" w:cs="Times New Roman"/>
              </w:rPr>
              <w:t xml:space="preserve">  по  скалолазанию.</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33</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декабрь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тпп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Этап «навесная переправа»</w:t>
            </w:r>
            <w:r w:rsidR="00850ECE" w:rsidRPr="00F756DD">
              <w:rPr>
                <w:rFonts w:ascii="Times New Roman" w:hAnsi="Times New Roman" w:cs="Times New Roman"/>
              </w:rPr>
              <w:t xml:space="preserve"> с сопровождением</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34</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декабрь</w:t>
            </w:r>
          </w:p>
        </w:tc>
        <w:tc>
          <w:tcPr>
            <w:tcW w:w="1635" w:type="dxa"/>
            <w:shd w:val="clear" w:color="auto" w:fill="auto"/>
          </w:tcPr>
          <w:p w:rsidR="005E5A36" w:rsidRPr="00F756DD" w:rsidRDefault="006B3E8E" w:rsidP="007C7B4D">
            <w:pPr>
              <w:rPr>
                <w:rFonts w:ascii="Times New Roman" w:hAnsi="Times New Roman" w:cs="Times New Roman"/>
              </w:rPr>
            </w:pPr>
            <w:r w:rsidRPr="00F756DD">
              <w:rPr>
                <w:rFonts w:ascii="Times New Roman" w:hAnsi="Times New Roman" w:cs="Times New Roman"/>
              </w:rPr>
              <w:t>О</w:t>
            </w:r>
            <w:r w:rsidR="007C7B4D" w:rsidRPr="00F756DD">
              <w:rPr>
                <w:rFonts w:ascii="Times New Roman" w:hAnsi="Times New Roman" w:cs="Times New Roman"/>
              </w:rPr>
              <w:t>ФП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Лыжные ходы</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35</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декабрь</w:t>
            </w:r>
          </w:p>
        </w:tc>
        <w:tc>
          <w:tcPr>
            <w:tcW w:w="1635" w:type="dxa"/>
            <w:shd w:val="clear" w:color="auto" w:fill="auto"/>
          </w:tcPr>
          <w:p w:rsidR="005E5A36" w:rsidRPr="00F756DD" w:rsidRDefault="006B3E8E" w:rsidP="007C7B4D">
            <w:pPr>
              <w:rPr>
                <w:rFonts w:ascii="Times New Roman" w:hAnsi="Times New Roman" w:cs="Times New Roman"/>
              </w:rPr>
            </w:pPr>
            <w:r w:rsidRPr="00F756DD">
              <w:rPr>
                <w:rFonts w:ascii="Times New Roman" w:hAnsi="Times New Roman" w:cs="Times New Roman"/>
              </w:rPr>
              <w:t>О</w:t>
            </w:r>
            <w:r w:rsidR="007C7B4D" w:rsidRPr="00F756DD">
              <w:rPr>
                <w:rFonts w:ascii="Times New Roman" w:hAnsi="Times New Roman" w:cs="Times New Roman"/>
              </w:rPr>
              <w:t>ФП</w:t>
            </w:r>
          </w:p>
        </w:tc>
        <w:tc>
          <w:tcPr>
            <w:tcW w:w="2151" w:type="dxa"/>
            <w:shd w:val="clear" w:color="auto" w:fill="auto"/>
          </w:tcPr>
          <w:p w:rsidR="005E5A36" w:rsidRDefault="006B3E8E">
            <w:pPr>
              <w:ind w:left="57" w:right="57"/>
              <w:rPr>
                <w:rFonts w:ascii="Times New Roman" w:hAnsi="Times New Roman" w:cs="Times New Roman"/>
              </w:rPr>
            </w:pPr>
            <w:r w:rsidRPr="00F756DD">
              <w:rPr>
                <w:rFonts w:ascii="Times New Roman" w:hAnsi="Times New Roman" w:cs="Times New Roman"/>
              </w:rPr>
              <w:t>Лыжная  подготовка</w:t>
            </w:r>
            <w:r w:rsidR="00623125">
              <w:rPr>
                <w:rFonts w:ascii="Times New Roman" w:hAnsi="Times New Roman" w:cs="Times New Roman"/>
              </w:rPr>
              <w:t>. ОТ.</w:t>
            </w:r>
          </w:p>
          <w:p w:rsidR="00623125" w:rsidRPr="00F756DD" w:rsidRDefault="00623125">
            <w:pPr>
              <w:ind w:left="57" w:right="57"/>
              <w:rPr>
                <w:rFonts w:ascii="Times New Roman" w:hAnsi="Times New Roman" w:cs="Times New Roman"/>
              </w:rPr>
            </w:pPr>
            <w:r>
              <w:rPr>
                <w:rFonts w:ascii="Times New Roman" w:hAnsi="Times New Roman" w:cs="Times New Roman"/>
              </w:rPr>
              <w:t>Польза ведения трезвого образа жизни.</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644293" w:rsidRPr="00F756DD" w:rsidTr="0095441F">
        <w:trPr>
          <w:trHeight w:val="299"/>
        </w:trPr>
        <w:tc>
          <w:tcPr>
            <w:tcW w:w="568" w:type="dxa"/>
            <w:shd w:val="clear" w:color="auto" w:fill="auto"/>
          </w:tcPr>
          <w:p w:rsidR="00644293" w:rsidRPr="00F756DD" w:rsidRDefault="00644293" w:rsidP="00644293">
            <w:pPr>
              <w:jc w:val="center"/>
              <w:rPr>
                <w:rFonts w:ascii="Times New Roman" w:hAnsi="Times New Roman" w:cs="Times New Roman"/>
              </w:rPr>
            </w:pPr>
            <w:r w:rsidRPr="00F756DD">
              <w:rPr>
                <w:rFonts w:ascii="Times New Roman" w:hAnsi="Times New Roman" w:cs="Times New Roman"/>
              </w:rPr>
              <w:t>36</w:t>
            </w:r>
          </w:p>
        </w:tc>
        <w:tc>
          <w:tcPr>
            <w:tcW w:w="1170" w:type="dxa"/>
            <w:shd w:val="clear" w:color="auto" w:fill="auto"/>
          </w:tcPr>
          <w:p w:rsidR="00644293" w:rsidRPr="00F756DD" w:rsidRDefault="00644293" w:rsidP="00644293">
            <w:pPr>
              <w:jc w:val="center"/>
              <w:rPr>
                <w:rFonts w:ascii="Times New Roman" w:hAnsi="Times New Roman" w:cs="Times New Roman"/>
              </w:rPr>
            </w:pPr>
            <w:r w:rsidRPr="00F756DD">
              <w:rPr>
                <w:rFonts w:ascii="Times New Roman" w:hAnsi="Times New Roman" w:cs="Times New Roman"/>
              </w:rPr>
              <w:t>январь</w:t>
            </w:r>
          </w:p>
        </w:tc>
        <w:tc>
          <w:tcPr>
            <w:tcW w:w="1635" w:type="dxa"/>
            <w:shd w:val="clear" w:color="auto" w:fill="auto"/>
          </w:tcPr>
          <w:p w:rsidR="00644293" w:rsidRPr="00F756DD" w:rsidRDefault="00644293" w:rsidP="00644293">
            <w:pPr>
              <w:rPr>
                <w:rFonts w:ascii="Times New Roman" w:hAnsi="Times New Roman" w:cs="Times New Roman"/>
              </w:rPr>
            </w:pPr>
            <w:r w:rsidRPr="00F756DD">
              <w:rPr>
                <w:rFonts w:ascii="Times New Roman" w:hAnsi="Times New Roman" w:cs="Times New Roman"/>
              </w:rPr>
              <w:t>участ./ сорев.</w:t>
            </w:r>
          </w:p>
        </w:tc>
        <w:tc>
          <w:tcPr>
            <w:tcW w:w="2151" w:type="dxa"/>
            <w:shd w:val="clear" w:color="auto" w:fill="auto"/>
          </w:tcPr>
          <w:p w:rsidR="00644293" w:rsidRPr="00F756DD" w:rsidRDefault="00644293" w:rsidP="00644293">
            <w:pPr>
              <w:ind w:left="57" w:right="57"/>
              <w:rPr>
                <w:rFonts w:ascii="Times New Roman" w:hAnsi="Times New Roman" w:cs="Times New Roman"/>
              </w:rPr>
            </w:pPr>
            <w:r w:rsidRPr="00F756DD">
              <w:rPr>
                <w:rFonts w:ascii="Times New Roman" w:hAnsi="Times New Roman" w:cs="Times New Roman"/>
              </w:rPr>
              <w:t>Первенство РТ по с/о</w:t>
            </w:r>
            <w:r w:rsidR="007D7C80" w:rsidRPr="00F756DD">
              <w:rPr>
                <w:rFonts w:ascii="Times New Roman" w:hAnsi="Times New Roman" w:cs="Times New Roman"/>
              </w:rPr>
              <w:t xml:space="preserve">. </w:t>
            </w:r>
          </w:p>
        </w:tc>
        <w:tc>
          <w:tcPr>
            <w:tcW w:w="1701" w:type="dxa"/>
            <w:shd w:val="clear" w:color="auto" w:fill="auto"/>
          </w:tcPr>
          <w:p w:rsidR="00644293" w:rsidRPr="00F756DD" w:rsidRDefault="00644293" w:rsidP="00644293">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644293" w:rsidRPr="00F756DD" w:rsidRDefault="00644293" w:rsidP="00644293">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644293" w:rsidRPr="00F756DD" w:rsidRDefault="00644293" w:rsidP="00644293">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37</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январь</w:t>
            </w:r>
          </w:p>
        </w:tc>
        <w:tc>
          <w:tcPr>
            <w:tcW w:w="1635" w:type="dxa"/>
            <w:shd w:val="clear" w:color="auto" w:fill="auto"/>
          </w:tcPr>
          <w:p w:rsidR="005E5A36" w:rsidRPr="00F756DD" w:rsidRDefault="00117988">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Лыжная  подготовка.  Спуск с торможением. Техника безоп.</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38</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январь</w:t>
            </w:r>
          </w:p>
        </w:tc>
        <w:tc>
          <w:tcPr>
            <w:tcW w:w="1635" w:type="dxa"/>
            <w:shd w:val="clear" w:color="auto" w:fill="auto"/>
          </w:tcPr>
          <w:p w:rsidR="005E5A36" w:rsidRPr="00F756DD" w:rsidRDefault="007C7B4D">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Зимний  триатлон (бег, лыжи)</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lastRenderedPageBreak/>
              <w:t>39</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январь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велотуризм</w:t>
            </w:r>
          </w:p>
        </w:tc>
        <w:tc>
          <w:tcPr>
            <w:tcW w:w="2151" w:type="dxa"/>
            <w:shd w:val="clear" w:color="auto" w:fill="auto"/>
          </w:tcPr>
          <w:p w:rsidR="005E5A36" w:rsidRPr="00F756DD" w:rsidRDefault="006B3E8E">
            <w:pPr>
              <w:ind w:left="57" w:right="57"/>
              <w:rPr>
                <w:rFonts w:ascii="Times New Roman" w:hAnsi="Times New Roman" w:cs="Times New Roman"/>
              </w:rPr>
            </w:pPr>
            <w:r w:rsidRPr="00F756DD">
              <w:rPr>
                <w:rFonts w:ascii="Times New Roman" w:hAnsi="Times New Roman" w:cs="Times New Roman"/>
              </w:rPr>
              <w:t>Фигурное вождение на велосипеде</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40</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январь</w:t>
            </w:r>
          </w:p>
        </w:tc>
        <w:tc>
          <w:tcPr>
            <w:tcW w:w="1635" w:type="dxa"/>
            <w:shd w:val="clear" w:color="auto" w:fill="auto"/>
          </w:tcPr>
          <w:p w:rsidR="005E5A36" w:rsidRPr="00F756DD" w:rsidRDefault="007C7B4D">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Лыжная  подготовка.  Коньковый  ход.</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41</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январь</w:t>
            </w:r>
          </w:p>
        </w:tc>
        <w:tc>
          <w:tcPr>
            <w:tcW w:w="1635" w:type="dxa"/>
            <w:shd w:val="clear" w:color="auto" w:fill="auto"/>
          </w:tcPr>
          <w:p w:rsidR="005E5A36" w:rsidRPr="00F756DD" w:rsidRDefault="006B3E8E" w:rsidP="007C7B4D">
            <w:pPr>
              <w:rPr>
                <w:rFonts w:ascii="Times New Roman" w:hAnsi="Times New Roman" w:cs="Times New Roman"/>
              </w:rPr>
            </w:pPr>
            <w:r w:rsidRPr="00F756DD">
              <w:rPr>
                <w:rFonts w:ascii="Times New Roman" w:hAnsi="Times New Roman" w:cs="Times New Roman"/>
              </w:rPr>
              <w:t>О</w:t>
            </w:r>
            <w:r w:rsidR="007C7B4D" w:rsidRPr="00F756DD">
              <w:rPr>
                <w:rFonts w:ascii="Times New Roman" w:hAnsi="Times New Roman" w:cs="Times New Roman"/>
              </w:rPr>
              <w:t>ФП</w:t>
            </w:r>
            <w:r w:rsidRPr="00F756DD">
              <w:rPr>
                <w:rFonts w:ascii="Times New Roman" w:hAnsi="Times New Roman" w:cs="Times New Roman"/>
              </w:rPr>
              <w:t>, узлы</w:t>
            </w:r>
          </w:p>
        </w:tc>
        <w:tc>
          <w:tcPr>
            <w:tcW w:w="2151" w:type="dxa"/>
            <w:shd w:val="clear" w:color="auto" w:fill="auto"/>
          </w:tcPr>
          <w:p w:rsidR="005E5A36" w:rsidRPr="00F756DD" w:rsidRDefault="006B3E8E" w:rsidP="00850ECE">
            <w:pPr>
              <w:rPr>
                <w:rFonts w:ascii="Times New Roman" w:hAnsi="Times New Roman" w:cs="Times New Roman"/>
                <w:color w:val="000000"/>
              </w:rPr>
            </w:pPr>
            <w:r w:rsidRPr="00F756DD">
              <w:rPr>
                <w:rFonts w:ascii="Times New Roman" w:hAnsi="Times New Roman" w:cs="Times New Roman"/>
                <w:color w:val="000000"/>
              </w:rPr>
              <w:t>Офп: бег, упражнения  на  развитие  быстроты,  челночный бег.  2.</w:t>
            </w:r>
            <w:r w:rsidR="00850ECE" w:rsidRPr="00F756DD">
              <w:rPr>
                <w:rFonts w:ascii="Times New Roman" w:hAnsi="Times New Roman" w:cs="Times New Roman"/>
                <w:color w:val="000000"/>
              </w:rPr>
              <w:t>подвижные игры</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42</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январь</w:t>
            </w:r>
          </w:p>
        </w:tc>
        <w:tc>
          <w:tcPr>
            <w:tcW w:w="1635" w:type="dxa"/>
            <w:shd w:val="clear" w:color="auto" w:fill="auto"/>
          </w:tcPr>
          <w:p w:rsidR="005E5A36" w:rsidRPr="00F756DD" w:rsidRDefault="007C7B4D">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Лыжная  подготовка.  Коньковый  ход  в  гору</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43</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февраль</w:t>
            </w:r>
          </w:p>
        </w:tc>
        <w:tc>
          <w:tcPr>
            <w:tcW w:w="1635" w:type="dxa"/>
            <w:shd w:val="clear" w:color="auto" w:fill="auto"/>
          </w:tcPr>
          <w:p w:rsidR="005E5A36" w:rsidRPr="00F756DD" w:rsidRDefault="007C7B4D">
            <w:pPr>
              <w:rPr>
                <w:rFonts w:ascii="Times New Roman" w:hAnsi="Times New Roman" w:cs="Times New Roman"/>
              </w:rPr>
            </w:pPr>
            <w:r w:rsidRPr="00F756DD">
              <w:rPr>
                <w:rFonts w:ascii="Times New Roman" w:hAnsi="Times New Roman" w:cs="Times New Roman"/>
              </w:rPr>
              <w:t>ТПП</w:t>
            </w:r>
          </w:p>
        </w:tc>
        <w:tc>
          <w:tcPr>
            <w:tcW w:w="2151" w:type="dxa"/>
            <w:shd w:val="clear" w:color="auto" w:fill="auto"/>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Офп, техника  преодоления  препятствий на  лыжах</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44</w:t>
            </w:r>
          </w:p>
        </w:tc>
        <w:tc>
          <w:tcPr>
            <w:tcW w:w="1170" w:type="dxa"/>
            <w:shd w:val="clear" w:color="auto" w:fill="auto"/>
          </w:tcPr>
          <w:p w:rsidR="005E5A36" w:rsidRPr="00F756DD" w:rsidRDefault="006B3E8E">
            <w:pPr>
              <w:jc w:val="center"/>
              <w:rPr>
                <w:rFonts w:ascii="Times New Roman" w:hAnsi="Times New Roman" w:cs="Times New Roman"/>
                <w:b/>
              </w:rPr>
            </w:pPr>
            <w:r w:rsidRPr="00F756DD">
              <w:rPr>
                <w:rFonts w:ascii="Times New Roman" w:hAnsi="Times New Roman" w:cs="Times New Roman"/>
              </w:rPr>
              <w:t>февраль</w:t>
            </w:r>
          </w:p>
        </w:tc>
        <w:tc>
          <w:tcPr>
            <w:tcW w:w="1635" w:type="dxa"/>
            <w:shd w:val="clear" w:color="auto" w:fill="auto"/>
          </w:tcPr>
          <w:p w:rsidR="005E5A36" w:rsidRPr="00F756DD" w:rsidRDefault="006B3E8E">
            <w:pPr>
              <w:rPr>
                <w:rFonts w:ascii="Times New Roman" w:hAnsi="Times New Roman" w:cs="Times New Roman"/>
              </w:rPr>
            </w:pPr>
            <w:r w:rsidRPr="00F756DD">
              <w:rPr>
                <w:rFonts w:ascii="Times New Roman" w:hAnsi="Times New Roman" w:cs="Times New Roman"/>
              </w:rPr>
              <w:t>Топограф/п</w:t>
            </w:r>
          </w:p>
        </w:tc>
        <w:tc>
          <w:tcPr>
            <w:tcW w:w="2151" w:type="dxa"/>
            <w:shd w:val="clear" w:color="auto" w:fill="auto"/>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Ориентирование  на  маркированной  трассе.</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5E5A36" w:rsidRPr="00F756DD" w:rsidTr="0095441F">
        <w:trPr>
          <w:trHeight w:val="299"/>
        </w:trPr>
        <w:tc>
          <w:tcPr>
            <w:tcW w:w="568"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45</w:t>
            </w:r>
          </w:p>
        </w:tc>
        <w:tc>
          <w:tcPr>
            <w:tcW w:w="1170"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февраль</w:t>
            </w:r>
          </w:p>
        </w:tc>
        <w:tc>
          <w:tcPr>
            <w:tcW w:w="1635" w:type="dxa"/>
            <w:shd w:val="clear" w:color="auto" w:fill="auto"/>
          </w:tcPr>
          <w:p w:rsidR="005E5A36" w:rsidRPr="00F756DD" w:rsidRDefault="007C7B4D">
            <w:pPr>
              <w:rPr>
                <w:rFonts w:ascii="Times New Roman" w:hAnsi="Times New Roman" w:cs="Times New Roman"/>
              </w:rPr>
            </w:pPr>
            <w:r w:rsidRPr="00F756DD">
              <w:rPr>
                <w:rFonts w:ascii="Times New Roman" w:hAnsi="Times New Roman" w:cs="Times New Roman"/>
              </w:rPr>
              <w:t>В</w:t>
            </w:r>
            <w:r w:rsidR="006B3E8E" w:rsidRPr="00F756DD">
              <w:rPr>
                <w:rFonts w:ascii="Times New Roman" w:hAnsi="Times New Roman" w:cs="Times New Roman"/>
              </w:rPr>
              <w:t>елотуризм</w:t>
            </w:r>
            <w:r w:rsidRPr="00F756DD">
              <w:rPr>
                <w:rFonts w:ascii="Times New Roman" w:hAnsi="Times New Roman" w:cs="Times New Roman"/>
              </w:rPr>
              <w:t xml:space="preserve"> ОФП</w:t>
            </w:r>
          </w:p>
        </w:tc>
        <w:tc>
          <w:tcPr>
            <w:tcW w:w="2151" w:type="dxa"/>
            <w:shd w:val="clear" w:color="auto" w:fill="auto"/>
          </w:tcPr>
          <w:p w:rsidR="005E5A36" w:rsidRPr="00F756DD" w:rsidRDefault="006B3E8E">
            <w:pPr>
              <w:rPr>
                <w:rFonts w:ascii="Times New Roman" w:hAnsi="Times New Roman" w:cs="Times New Roman"/>
                <w:color w:val="000000"/>
              </w:rPr>
            </w:pPr>
            <w:r w:rsidRPr="00F756DD">
              <w:rPr>
                <w:rFonts w:ascii="Times New Roman" w:hAnsi="Times New Roman" w:cs="Times New Roman"/>
                <w:color w:val="000000"/>
              </w:rPr>
              <w:t>ОФП, фигурное  вождение на велосипеде</w:t>
            </w:r>
          </w:p>
        </w:tc>
        <w:tc>
          <w:tcPr>
            <w:tcW w:w="1701"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5E5A36" w:rsidRPr="00F756DD" w:rsidRDefault="006B3E8E">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46</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февраль</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участ./ сорев.</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Ориентирование в  заданном  направлении  на  лыжах.</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47</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февраль</w:t>
            </w:r>
          </w:p>
        </w:tc>
        <w:tc>
          <w:tcPr>
            <w:tcW w:w="1635" w:type="dxa"/>
            <w:shd w:val="clear" w:color="auto" w:fill="auto"/>
          </w:tcPr>
          <w:p w:rsidR="002B2554" w:rsidRPr="00F756DD" w:rsidRDefault="007C7B4D" w:rsidP="002B2554">
            <w:pPr>
              <w:rPr>
                <w:rFonts w:ascii="Times New Roman" w:hAnsi="Times New Roman" w:cs="Times New Roman"/>
              </w:rPr>
            </w:pPr>
            <w:r w:rsidRPr="00F756DD">
              <w:rPr>
                <w:rFonts w:ascii="Times New Roman" w:hAnsi="Times New Roman" w:cs="Times New Roman"/>
              </w:rPr>
              <w:t>ТПП</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Лыжная  подготовка: спуск  с  торможением.</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48</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февраль</w:t>
            </w:r>
          </w:p>
        </w:tc>
        <w:tc>
          <w:tcPr>
            <w:tcW w:w="1635" w:type="dxa"/>
            <w:shd w:val="clear" w:color="auto" w:fill="auto"/>
          </w:tcPr>
          <w:p w:rsidR="002B2554" w:rsidRPr="00F756DD" w:rsidRDefault="00644293" w:rsidP="002B2554">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2B2554" w:rsidRPr="00F756DD" w:rsidRDefault="00644293" w:rsidP="002B2554">
            <w:pPr>
              <w:ind w:left="57" w:right="57"/>
              <w:rPr>
                <w:rFonts w:ascii="Times New Roman" w:hAnsi="Times New Roman" w:cs="Times New Roman"/>
              </w:rPr>
            </w:pPr>
            <w:r w:rsidRPr="00F756DD">
              <w:rPr>
                <w:rFonts w:ascii="Times New Roman" w:hAnsi="Times New Roman" w:cs="Times New Roman"/>
              </w:rPr>
              <w:t>Дуатлон</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49</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февраль</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Участие в сорев-х</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Зимний дуатлон</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50</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февраль</w:t>
            </w:r>
          </w:p>
        </w:tc>
        <w:tc>
          <w:tcPr>
            <w:tcW w:w="1635" w:type="dxa"/>
            <w:shd w:val="clear" w:color="auto" w:fill="auto"/>
          </w:tcPr>
          <w:p w:rsidR="002B2554" w:rsidRPr="00F756DD" w:rsidRDefault="007C7B4D" w:rsidP="002B2554">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2B2554" w:rsidRPr="00F756DD" w:rsidRDefault="00644293" w:rsidP="002B2554">
            <w:pPr>
              <w:ind w:left="57" w:right="57"/>
              <w:rPr>
                <w:rFonts w:ascii="Times New Roman" w:hAnsi="Times New Roman" w:cs="Times New Roman"/>
              </w:rPr>
            </w:pPr>
            <w:r w:rsidRPr="00F756DD">
              <w:rPr>
                <w:rFonts w:ascii="Times New Roman" w:hAnsi="Times New Roman" w:cs="Times New Roman"/>
              </w:rPr>
              <w:t>Лыжная подготовка</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51</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март</w:t>
            </w:r>
          </w:p>
        </w:tc>
        <w:tc>
          <w:tcPr>
            <w:tcW w:w="1635" w:type="dxa"/>
            <w:shd w:val="clear" w:color="auto" w:fill="auto"/>
          </w:tcPr>
          <w:p w:rsidR="002B2554" w:rsidRPr="00F756DD" w:rsidRDefault="007C7B4D" w:rsidP="002B2554">
            <w:pPr>
              <w:rPr>
                <w:rFonts w:ascii="Times New Roman" w:hAnsi="Times New Roman" w:cs="Times New Roman"/>
              </w:rPr>
            </w:pPr>
            <w:r w:rsidRPr="00F756DD">
              <w:rPr>
                <w:rFonts w:ascii="Times New Roman" w:hAnsi="Times New Roman" w:cs="Times New Roman"/>
              </w:rPr>
              <w:t>ТПП</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Техника  преодоления  препятствий</w:t>
            </w:r>
            <w:r w:rsidR="00644293" w:rsidRPr="00F756DD">
              <w:rPr>
                <w:rFonts w:ascii="Times New Roman" w:hAnsi="Times New Roman" w:cs="Times New Roman"/>
              </w:rPr>
              <w:t xml:space="preserve"> на лыжах</w:t>
            </w:r>
            <w:r w:rsidRPr="00F756DD">
              <w:rPr>
                <w:rFonts w:ascii="Times New Roman" w:hAnsi="Times New Roman" w:cs="Times New Roman"/>
              </w:rPr>
              <w:t>.</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397"/>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52</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март</w:t>
            </w:r>
          </w:p>
        </w:tc>
        <w:tc>
          <w:tcPr>
            <w:tcW w:w="1635" w:type="dxa"/>
            <w:shd w:val="clear" w:color="auto" w:fill="auto"/>
          </w:tcPr>
          <w:p w:rsidR="002B2554" w:rsidRPr="00F756DD" w:rsidRDefault="00117988" w:rsidP="002B2554">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2B2554" w:rsidRPr="00F756DD" w:rsidRDefault="002B2554" w:rsidP="00117988">
            <w:pPr>
              <w:ind w:left="57" w:right="57"/>
              <w:rPr>
                <w:rFonts w:ascii="Times New Roman" w:hAnsi="Times New Roman" w:cs="Times New Roman"/>
              </w:rPr>
            </w:pPr>
            <w:r w:rsidRPr="00F756DD">
              <w:rPr>
                <w:rFonts w:ascii="Times New Roman" w:hAnsi="Times New Roman" w:cs="Times New Roman"/>
              </w:rPr>
              <w:t>Лыжн</w:t>
            </w:r>
            <w:r w:rsidR="00117988" w:rsidRPr="00F756DD">
              <w:rPr>
                <w:rFonts w:ascii="Times New Roman" w:hAnsi="Times New Roman" w:cs="Times New Roman"/>
              </w:rPr>
              <w:t xml:space="preserve">ая </w:t>
            </w:r>
            <w:r w:rsidRPr="00F756DD">
              <w:rPr>
                <w:rFonts w:ascii="Times New Roman" w:hAnsi="Times New Roman" w:cs="Times New Roman"/>
              </w:rPr>
              <w:t>под</w:t>
            </w:r>
            <w:r w:rsidR="00117988" w:rsidRPr="00F756DD">
              <w:rPr>
                <w:rFonts w:ascii="Times New Roman" w:hAnsi="Times New Roman" w:cs="Times New Roman"/>
              </w:rPr>
              <w:t>готовка</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53</w:t>
            </w:r>
          </w:p>
        </w:tc>
        <w:tc>
          <w:tcPr>
            <w:tcW w:w="1170" w:type="dxa"/>
            <w:shd w:val="clear" w:color="auto" w:fill="auto"/>
          </w:tcPr>
          <w:p w:rsidR="002B2554" w:rsidRPr="00F756DD" w:rsidRDefault="007C7B4D" w:rsidP="002B2554">
            <w:pPr>
              <w:jc w:val="center"/>
              <w:rPr>
                <w:rFonts w:ascii="Times New Roman" w:hAnsi="Times New Roman" w:cs="Times New Roman"/>
              </w:rPr>
            </w:pPr>
            <w:r w:rsidRPr="00F756DD">
              <w:rPr>
                <w:rFonts w:ascii="Times New Roman" w:hAnsi="Times New Roman" w:cs="Times New Roman"/>
              </w:rPr>
              <w:t>март</w:t>
            </w:r>
          </w:p>
        </w:tc>
        <w:tc>
          <w:tcPr>
            <w:tcW w:w="1635" w:type="dxa"/>
            <w:shd w:val="clear" w:color="auto" w:fill="auto"/>
          </w:tcPr>
          <w:p w:rsidR="002B2554" w:rsidRPr="00F756DD" w:rsidRDefault="007C7B4D" w:rsidP="002B2554">
            <w:pPr>
              <w:rPr>
                <w:rFonts w:ascii="Times New Roman" w:hAnsi="Times New Roman" w:cs="Times New Roman"/>
              </w:rPr>
            </w:pPr>
            <w:r w:rsidRPr="00F756DD">
              <w:rPr>
                <w:rFonts w:ascii="Times New Roman" w:hAnsi="Times New Roman" w:cs="Times New Roman"/>
              </w:rPr>
              <w:t>ТПП</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Подъем  и  спуск  спортивным  способом. 2.Узлы</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54</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март</w:t>
            </w:r>
          </w:p>
        </w:tc>
        <w:tc>
          <w:tcPr>
            <w:tcW w:w="1635" w:type="dxa"/>
            <w:shd w:val="clear" w:color="auto" w:fill="auto"/>
          </w:tcPr>
          <w:p w:rsidR="002B2554" w:rsidRPr="00F756DD" w:rsidRDefault="007C7B4D" w:rsidP="002B2554">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 xml:space="preserve">ОФП: бег, упр. </w:t>
            </w:r>
            <w:r w:rsidRPr="00F756DD">
              <w:rPr>
                <w:rFonts w:ascii="Times New Roman" w:hAnsi="Times New Roman" w:cs="Times New Roman"/>
              </w:rPr>
              <w:lastRenderedPageBreak/>
              <w:t>на  развитие силы,  пресс за  1 мин.</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lastRenderedPageBreak/>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lastRenderedPageBreak/>
              <w:t>55</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март</w:t>
            </w:r>
          </w:p>
        </w:tc>
        <w:tc>
          <w:tcPr>
            <w:tcW w:w="1635" w:type="dxa"/>
            <w:shd w:val="clear" w:color="auto" w:fill="auto"/>
          </w:tcPr>
          <w:p w:rsidR="002B2554" w:rsidRPr="00F756DD" w:rsidRDefault="00117988" w:rsidP="002B2554">
            <w:pPr>
              <w:rPr>
                <w:rFonts w:ascii="Times New Roman" w:hAnsi="Times New Roman" w:cs="Times New Roman"/>
              </w:rPr>
            </w:pPr>
            <w:r w:rsidRPr="00F756DD">
              <w:rPr>
                <w:rFonts w:ascii="Times New Roman" w:hAnsi="Times New Roman" w:cs="Times New Roman"/>
              </w:rPr>
              <w:t>прфориентация</w:t>
            </w:r>
          </w:p>
        </w:tc>
        <w:tc>
          <w:tcPr>
            <w:tcW w:w="2151" w:type="dxa"/>
            <w:shd w:val="clear" w:color="auto" w:fill="auto"/>
          </w:tcPr>
          <w:p w:rsidR="002B2554" w:rsidRPr="00F756DD" w:rsidRDefault="00117988" w:rsidP="002B2554">
            <w:pPr>
              <w:ind w:left="57" w:right="57"/>
              <w:rPr>
                <w:rFonts w:ascii="Times New Roman" w:hAnsi="Times New Roman" w:cs="Times New Roman"/>
              </w:rPr>
            </w:pPr>
            <w:r w:rsidRPr="00F756DD">
              <w:rPr>
                <w:rFonts w:ascii="Times New Roman" w:hAnsi="Times New Roman" w:cs="Times New Roman"/>
                <w:color w:val="000000"/>
              </w:rPr>
              <w:t>Выбор специализации в сфере туризма</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56</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март</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Туристский быт</w:t>
            </w:r>
            <w:r w:rsidR="007C7B4D" w:rsidRPr="00F756DD">
              <w:rPr>
                <w:rFonts w:ascii="Times New Roman" w:hAnsi="Times New Roman" w:cs="Times New Roman"/>
              </w:rPr>
              <w:t xml:space="preserve"> и топогр. подготовка</w:t>
            </w:r>
          </w:p>
        </w:tc>
        <w:tc>
          <w:tcPr>
            <w:tcW w:w="2151" w:type="dxa"/>
            <w:shd w:val="clear" w:color="auto" w:fill="auto"/>
          </w:tcPr>
          <w:p w:rsidR="002B2554" w:rsidRPr="00F756DD" w:rsidRDefault="002B2554" w:rsidP="007C7B4D">
            <w:pPr>
              <w:ind w:left="57" w:right="57"/>
              <w:rPr>
                <w:rFonts w:ascii="Times New Roman" w:hAnsi="Times New Roman" w:cs="Times New Roman"/>
              </w:rPr>
            </w:pPr>
            <w:r w:rsidRPr="00F756DD">
              <w:rPr>
                <w:rFonts w:ascii="Times New Roman" w:hAnsi="Times New Roman" w:cs="Times New Roman"/>
              </w:rPr>
              <w:t>Организация привалов и ночлегов.</w:t>
            </w:r>
            <w:r w:rsidR="007C7B4D" w:rsidRPr="00F756DD">
              <w:rPr>
                <w:rFonts w:ascii="Times New Roman" w:hAnsi="Times New Roman" w:cs="Times New Roman"/>
              </w:rPr>
              <w:t>2.схема « дорога в школу»</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лекция</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57</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март</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участ./ сорев.</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Кубок  Нов. Сав. Района по  скалолазанию.</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58</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март</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участ./ сорев.</w:t>
            </w:r>
          </w:p>
        </w:tc>
        <w:tc>
          <w:tcPr>
            <w:tcW w:w="2151" w:type="dxa"/>
            <w:shd w:val="clear" w:color="auto" w:fill="auto"/>
          </w:tcPr>
          <w:p w:rsidR="002B2554" w:rsidRPr="00F756DD" w:rsidRDefault="002B2554" w:rsidP="007C7B4D">
            <w:pPr>
              <w:ind w:left="57" w:right="57"/>
              <w:rPr>
                <w:rFonts w:ascii="Times New Roman" w:hAnsi="Times New Roman" w:cs="Times New Roman"/>
              </w:rPr>
            </w:pPr>
            <w:r w:rsidRPr="00F756DD">
              <w:rPr>
                <w:rFonts w:ascii="Times New Roman" w:hAnsi="Times New Roman" w:cs="Times New Roman"/>
              </w:rPr>
              <w:t>Первенство  ДЮСШ   по  с/о</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59</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март</w:t>
            </w:r>
          </w:p>
        </w:tc>
        <w:tc>
          <w:tcPr>
            <w:tcW w:w="1635" w:type="dxa"/>
            <w:shd w:val="clear" w:color="auto" w:fill="auto"/>
          </w:tcPr>
          <w:p w:rsidR="002B2554" w:rsidRPr="00F756DD" w:rsidRDefault="005D0077" w:rsidP="002B2554">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Техника  преодоления  препятствий.</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60</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апрель</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медицина</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Оказание  1-й доврачебной  помощи при  различных травмах,</w:t>
            </w:r>
            <w:r w:rsidR="007D7C80" w:rsidRPr="00F756DD">
              <w:rPr>
                <w:rFonts w:ascii="Times New Roman" w:hAnsi="Times New Roman" w:cs="Times New Roman"/>
              </w:rPr>
              <w:t xml:space="preserve"> ОТ.</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61</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апрель</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Техника безопасности</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Обеспечение безопасности в походе.  Сигналы действия.</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лекция</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62</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апрель</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Организация соревнований</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Судейство соревнований</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63</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апрель</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краеведение</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Их именами названы улицы Казани</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64</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апрель</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Бег, ОРУ, подвижные  игры.</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65</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апрель</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Топограф/п</w:t>
            </w:r>
          </w:p>
        </w:tc>
        <w:tc>
          <w:tcPr>
            <w:tcW w:w="2151" w:type="dxa"/>
            <w:shd w:val="clear" w:color="auto" w:fill="auto"/>
          </w:tcPr>
          <w:p w:rsidR="002B2554" w:rsidRPr="00F756DD" w:rsidRDefault="002B2554" w:rsidP="007C7B4D">
            <w:pPr>
              <w:ind w:left="57" w:right="57"/>
              <w:rPr>
                <w:rFonts w:ascii="Times New Roman" w:hAnsi="Times New Roman" w:cs="Times New Roman"/>
              </w:rPr>
            </w:pPr>
            <w:r w:rsidRPr="00F756DD">
              <w:rPr>
                <w:rFonts w:ascii="Times New Roman" w:hAnsi="Times New Roman" w:cs="Times New Roman"/>
              </w:rPr>
              <w:t>Движение  по  «нитке»  по  сильно  пересеченной  местности</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66</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апрель</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медицина</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1-я помощь при утоплении</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лекция</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67</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апрель</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Тур.быт</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Привалы и ночлеги.  .</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68</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апрель</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участ./сорев.</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Фестиваль с/о.   Ориентирование  по  «выбору»</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69</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май</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топограф/п</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 xml:space="preserve">Глазомерный  способ  определения  </w:t>
            </w:r>
            <w:r w:rsidRPr="00F756DD">
              <w:rPr>
                <w:rFonts w:ascii="Times New Roman" w:hAnsi="Times New Roman" w:cs="Times New Roman"/>
              </w:rPr>
              <w:lastRenderedPageBreak/>
              <w:t>расстояния   на  карте  и  на  местности.</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lastRenderedPageBreak/>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lastRenderedPageBreak/>
              <w:t>70</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май</w:t>
            </w:r>
          </w:p>
        </w:tc>
        <w:tc>
          <w:tcPr>
            <w:tcW w:w="1635" w:type="dxa"/>
            <w:shd w:val="clear" w:color="auto" w:fill="auto"/>
          </w:tcPr>
          <w:p w:rsidR="002B2554" w:rsidRPr="00F756DD" w:rsidRDefault="007C7B4D" w:rsidP="002B2554">
            <w:pPr>
              <w:rPr>
                <w:rFonts w:ascii="Times New Roman" w:hAnsi="Times New Roman" w:cs="Times New Roman"/>
              </w:rPr>
            </w:pPr>
            <w:r w:rsidRPr="00F756DD">
              <w:rPr>
                <w:rFonts w:ascii="Times New Roman" w:hAnsi="Times New Roman" w:cs="Times New Roman"/>
              </w:rPr>
              <w:t>ОФП</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Бег,  упр.для  развития  быстроты:  бег  с  выс.  и  низ.  старта,  челн. бег,   эстафеты.</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71</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май</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велотуризм</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Езда  на  велосипеде, по  асфальту,  грунтовой  дороге , по  рельефу, по песку.</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r w:rsidR="002B2554" w:rsidRPr="00F756DD" w:rsidTr="0095441F">
        <w:trPr>
          <w:trHeight w:val="299"/>
        </w:trPr>
        <w:tc>
          <w:tcPr>
            <w:tcW w:w="568"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72</w:t>
            </w:r>
          </w:p>
        </w:tc>
        <w:tc>
          <w:tcPr>
            <w:tcW w:w="1170"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май</w:t>
            </w:r>
          </w:p>
        </w:tc>
        <w:tc>
          <w:tcPr>
            <w:tcW w:w="1635" w:type="dxa"/>
            <w:shd w:val="clear" w:color="auto" w:fill="auto"/>
          </w:tcPr>
          <w:p w:rsidR="002B2554" w:rsidRPr="00F756DD" w:rsidRDefault="002B2554" w:rsidP="002B2554">
            <w:pPr>
              <w:rPr>
                <w:rFonts w:ascii="Times New Roman" w:hAnsi="Times New Roman" w:cs="Times New Roman"/>
              </w:rPr>
            </w:pPr>
            <w:r w:rsidRPr="00F756DD">
              <w:rPr>
                <w:rFonts w:ascii="Times New Roman" w:hAnsi="Times New Roman" w:cs="Times New Roman"/>
              </w:rPr>
              <w:t>велотуризм</w:t>
            </w:r>
          </w:p>
        </w:tc>
        <w:tc>
          <w:tcPr>
            <w:tcW w:w="2151" w:type="dxa"/>
            <w:shd w:val="clear" w:color="auto" w:fill="auto"/>
          </w:tcPr>
          <w:p w:rsidR="002B2554" w:rsidRPr="00F756DD" w:rsidRDefault="002B2554" w:rsidP="002B2554">
            <w:pPr>
              <w:ind w:left="57" w:right="57"/>
              <w:rPr>
                <w:rFonts w:ascii="Times New Roman" w:hAnsi="Times New Roman" w:cs="Times New Roman"/>
              </w:rPr>
            </w:pPr>
            <w:r w:rsidRPr="00F756DD">
              <w:rPr>
                <w:rFonts w:ascii="Times New Roman" w:hAnsi="Times New Roman" w:cs="Times New Roman"/>
              </w:rPr>
              <w:t>Езда на велосипеде с элементами триала.</w:t>
            </w:r>
          </w:p>
        </w:tc>
        <w:tc>
          <w:tcPr>
            <w:tcW w:w="1701"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Практика</w:t>
            </w:r>
          </w:p>
        </w:tc>
        <w:tc>
          <w:tcPr>
            <w:tcW w:w="503" w:type="dxa"/>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2</w:t>
            </w:r>
          </w:p>
        </w:tc>
        <w:tc>
          <w:tcPr>
            <w:tcW w:w="1624" w:type="dxa"/>
            <w:gridSpan w:val="2"/>
            <w:shd w:val="clear" w:color="auto" w:fill="auto"/>
          </w:tcPr>
          <w:p w:rsidR="002B2554" w:rsidRPr="00F756DD" w:rsidRDefault="002B2554" w:rsidP="002B2554">
            <w:pPr>
              <w:jc w:val="center"/>
              <w:rPr>
                <w:rFonts w:ascii="Times New Roman" w:hAnsi="Times New Roman" w:cs="Times New Roman"/>
              </w:rPr>
            </w:pPr>
            <w:r w:rsidRPr="00F756DD">
              <w:rPr>
                <w:rFonts w:ascii="Times New Roman" w:hAnsi="Times New Roman" w:cs="Times New Roman"/>
              </w:rPr>
              <w:t>Текущий</w:t>
            </w:r>
          </w:p>
        </w:tc>
      </w:tr>
    </w:tbl>
    <w:p w:rsidR="00C82808" w:rsidRPr="00C82808" w:rsidRDefault="00C82808">
      <w:pPr>
        <w:spacing w:line="480" w:lineRule="auto"/>
        <w:ind w:left="360"/>
        <w:jc w:val="center"/>
        <w:rPr>
          <w:rFonts w:ascii="Times New Roman" w:hAnsi="Times New Roman" w:cs="Times New Roman"/>
          <w:b/>
          <w:sz w:val="28"/>
          <w:szCs w:val="28"/>
        </w:rPr>
      </w:pPr>
    </w:p>
    <w:p w:rsidR="005E5A36" w:rsidRPr="00F756DD" w:rsidRDefault="006B3E8E">
      <w:pPr>
        <w:spacing w:line="480" w:lineRule="auto"/>
        <w:ind w:left="360"/>
        <w:jc w:val="center"/>
        <w:rPr>
          <w:rFonts w:ascii="Times New Roman" w:hAnsi="Times New Roman" w:cs="Times New Roman"/>
          <w:b/>
          <w:sz w:val="28"/>
          <w:szCs w:val="28"/>
        </w:rPr>
      </w:pPr>
      <w:r w:rsidRPr="00F756DD">
        <w:rPr>
          <w:rFonts w:ascii="Times New Roman" w:hAnsi="Times New Roman" w:cs="Times New Roman"/>
          <w:b/>
          <w:sz w:val="28"/>
          <w:szCs w:val="28"/>
        </w:rPr>
        <w:t>ДИАГНОСТИЧЕСКИЙ ИНСТРУМЕНТАРИЙ</w:t>
      </w:r>
    </w:p>
    <w:p w:rsidR="005E5A36" w:rsidRPr="00F756DD" w:rsidRDefault="006B3E8E">
      <w:pPr>
        <w:numPr>
          <w:ilvl w:val="0"/>
          <w:numId w:val="9"/>
        </w:numPr>
        <w:spacing w:line="360" w:lineRule="auto"/>
        <w:ind w:left="714" w:hanging="357"/>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Диагностика зон актуального и ближайшего развития (по П.И. Третьякову)</w:t>
      </w:r>
    </w:p>
    <w:p w:rsidR="005E5A36" w:rsidRPr="00F756DD" w:rsidRDefault="006B3E8E">
      <w:pPr>
        <w:numPr>
          <w:ilvl w:val="0"/>
          <w:numId w:val="9"/>
        </w:numPr>
        <w:spacing w:line="360" w:lineRule="auto"/>
        <w:ind w:left="714" w:hanging="357"/>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Диагностика уровня усвоения системы знаний (по Г.А. Русских)</w:t>
      </w:r>
    </w:p>
    <w:p w:rsidR="00B82F52" w:rsidRDefault="006B3E8E" w:rsidP="007D7C80">
      <w:pPr>
        <w:numPr>
          <w:ilvl w:val="0"/>
          <w:numId w:val="9"/>
        </w:numPr>
        <w:spacing w:line="360" w:lineRule="auto"/>
        <w:ind w:left="714" w:hanging="357"/>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Диагностика уровня обученности (по П.И. Третьякову)</w:t>
      </w:r>
    </w:p>
    <w:p w:rsidR="00623125" w:rsidRPr="00F756DD" w:rsidRDefault="00623125" w:rsidP="00623125">
      <w:pPr>
        <w:spacing w:line="360" w:lineRule="auto"/>
        <w:ind w:left="714"/>
        <w:jc w:val="both"/>
        <w:rPr>
          <w:rFonts w:ascii="Times New Roman" w:hAnsi="Times New Roman" w:cs="Times New Roman"/>
          <w:color w:val="000000"/>
          <w:sz w:val="28"/>
          <w:szCs w:val="28"/>
        </w:rPr>
      </w:pPr>
    </w:p>
    <w:p w:rsidR="005E5A36" w:rsidRPr="00F756DD" w:rsidRDefault="006B3E8E">
      <w:pPr>
        <w:shd w:val="clear" w:color="auto" w:fill="FFFFFF"/>
        <w:spacing w:line="480" w:lineRule="auto"/>
        <w:jc w:val="center"/>
        <w:rPr>
          <w:rFonts w:ascii="Times New Roman" w:hAnsi="Times New Roman" w:cs="Times New Roman"/>
          <w:color w:val="000000"/>
          <w:sz w:val="28"/>
          <w:szCs w:val="28"/>
        </w:rPr>
      </w:pPr>
      <w:r w:rsidRPr="00F756DD">
        <w:rPr>
          <w:rFonts w:ascii="Times New Roman" w:hAnsi="Times New Roman" w:cs="Times New Roman"/>
          <w:b/>
          <w:color w:val="000000"/>
          <w:sz w:val="28"/>
          <w:szCs w:val="28"/>
        </w:rPr>
        <w:t>МЕТОДИЧЕСКОЕ ОБЕСПЕЧЕНИЕ ОБРАЗОВАТЕЛЬНОЙ ПРОГРАММЫ.</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 xml:space="preserve">На каждом этапе реализации программы используется широкий спектр методов, обеспечивающих максимально эффективное усвоение материала каждым воспитанником. Конкретные методы работы выбираются согласно составу данной группы, ее обученности, личностным возможностям. Теоретические занятия разумно проводить в форме бесед, лекций-консультаций, семинаров, используя наглядные материалы, сочетая теорию с практикой, полевые занятия – семинары, практикумы (в том числе </w:t>
      </w:r>
      <w:r w:rsidRPr="00F756DD">
        <w:rPr>
          <w:rFonts w:ascii="Times New Roman" w:hAnsi="Times New Roman" w:cs="Times New Roman"/>
          <w:color w:val="000000"/>
          <w:sz w:val="28"/>
          <w:szCs w:val="28"/>
        </w:rPr>
        <w:lastRenderedPageBreak/>
        <w:t>индивидуальные), творческие, экспериментальные практические работы на местности.</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Обучение строится по принципу «от простого к сложному» и по принципу расширения кругозора по данным темам. Занятия проходят с группой в целом, однако акцент ставится на индивидуальный подход к каждому воспитаннику внутри группы. Это объясняется особенностями возрастного развития, как психического, так и физиологического: различный объем памяти и скорость запоминания, различный уровень предварительной физической подготовки, различие стимулов для выполнения того или иного задания. По мере приобретения новых навыков и знаний добавляется принцип приобщения старших, «опытных» воспитанников к обучению младших. Теоретические и практические занятия должны проводиться с привлечением наглядных материалов, использованием новейших методик.</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К программе туристско-краеведческой деятельности разработаны и подобраны методические рекомендации по организации туристско-краеведческой деятельности:</w:t>
      </w:r>
    </w:p>
    <w:p w:rsidR="005E5A36" w:rsidRPr="00F756DD" w:rsidRDefault="006B3E8E">
      <w:pPr>
        <w:numPr>
          <w:ilvl w:val="0"/>
          <w:numId w:val="10"/>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нормативно-правовые документы по организации туристско-краеведческой деятельности;</w:t>
      </w:r>
    </w:p>
    <w:p w:rsidR="005E5A36" w:rsidRPr="00F756DD" w:rsidRDefault="006B3E8E">
      <w:pPr>
        <w:numPr>
          <w:ilvl w:val="0"/>
          <w:numId w:val="11"/>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сборник рекомендаций  по  Руководству для судей и участников соревнований по технике пешеходного и лыжного туризма;</w:t>
      </w:r>
    </w:p>
    <w:p w:rsidR="005E5A36" w:rsidRPr="00F756DD" w:rsidRDefault="006B3E8E">
      <w:pPr>
        <w:numPr>
          <w:ilvl w:val="0"/>
          <w:numId w:val="11"/>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учебно-методические комплексы по отдельным разделам программы;</w:t>
      </w:r>
    </w:p>
    <w:p w:rsidR="005E5A36" w:rsidRPr="00F756DD" w:rsidRDefault="006B3E8E">
      <w:pPr>
        <w:numPr>
          <w:ilvl w:val="0"/>
          <w:numId w:val="11"/>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рекомендации по организации, подготовке и проведению походов.</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b/>
          <w:color w:val="000000"/>
          <w:sz w:val="28"/>
          <w:szCs w:val="28"/>
        </w:rPr>
        <w:t>Ожидаемый социальный эффект</w:t>
      </w:r>
    </w:p>
    <w:p w:rsidR="005E5A36" w:rsidRPr="00F756DD" w:rsidRDefault="006B3E8E">
      <w:pPr>
        <w:shd w:val="clear" w:color="auto" w:fill="FFFFFF"/>
        <w:spacing w:line="360" w:lineRule="auto"/>
        <w:ind w:firstLine="709"/>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rPr>
        <w:t>При реализации данной программы предполагается получение следующих результатов:</w:t>
      </w:r>
    </w:p>
    <w:p w:rsidR="005E5A36" w:rsidRPr="00F756DD" w:rsidRDefault="006B3E8E">
      <w:pPr>
        <w:numPr>
          <w:ilvl w:val="0"/>
          <w:numId w:val="1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повысится предполагаемый охват воспитанников;</w:t>
      </w:r>
    </w:p>
    <w:p w:rsidR="005E5A36" w:rsidRPr="00F756DD" w:rsidRDefault="006B3E8E">
      <w:pPr>
        <w:numPr>
          <w:ilvl w:val="0"/>
          <w:numId w:val="12"/>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у школьников формируются теоретические и практические навыки туристско-краеведческой деятельности;</w:t>
      </w:r>
    </w:p>
    <w:p w:rsidR="005E5A36" w:rsidRPr="00F756DD" w:rsidRDefault="006B3E8E">
      <w:pPr>
        <w:numPr>
          <w:ilvl w:val="0"/>
          <w:numId w:val="13"/>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формируются профессиональные склонности;</w:t>
      </w:r>
    </w:p>
    <w:p w:rsidR="005E5A36" w:rsidRPr="00F756DD" w:rsidRDefault="006B3E8E">
      <w:pPr>
        <w:numPr>
          <w:ilvl w:val="0"/>
          <w:numId w:val="13"/>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решится проблема свободного времени у учащихся;</w:t>
      </w:r>
    </w:p>
    <w:p w:rsidR="005E5A36" w:rsidRPr="00F756DD" w:rsidRDefault="006B3E8E">
      <w:pPr>
        <w:numPr>
          <w:ilvl w:val="0"/>
          <w:numId w:val="13"/>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lastRenderedPageBreak/>
        <w:t>изучение программы позволит освоить навыки использования методов различных научных дисциплин для осуществления краеведческих исследований; подготовит учащихся к службе в армии и способности выживания в экстремальных условиях;</w:t>
      </w:r>
    </w:p>
    <w:p w:rsidR="005E5A36" w:rsidRPr="00F756DD" w:rsidRDefault="006B3E8E">
      <w:pPr>
        <w:numPr>
          <w:ilvl w:val="0"/>
          <w:numId w:val="14"/>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повысится уровень знаний по предметам научно-практического цикла;</w:t>
      </w:r>
    </w:p>
    <w:p w:rsidR="005E5A36" w:rsidRPr="00F756DD" w:rsidRDefault="006B3E8E">
      <w:pPr>
        <w:numPr>
          <w:ilvl w:val="0"/>
          <w:numId w:val="14"/>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сформируются практические навыки бережного отношения к природе, как составной части экологической культуры школьников;</w:t>
      </w:r>
    </w:p>
    <w:p w:rsidR="005E5A36" w:rsidRPr="00F756DD" w:rsidRDefault="006B3E8E">
      <w:pPr>
        <w:numPr>
          <w:ilvl w:val="0"/>
          <w:numId w:val="14"/>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сформируются жизненно необходимые практические навыки (самоорганизация, самоуправление, дисциплина, выносливость, коммуникабельность и т.д.);</w:t>
      </w:r>
    </w:p>
    <w:p w:rsidR="005E5A36" w:rsidRPr="00F756DD" w:rsidRDefault="006B3E8E">
      <w:pPr>
        <w:numPr>
          <w:ilvl w:val="0"/>
          <w:numId w:val="15"/>
        </w:numPr>
        <w:shd w:val="clear" w:color="auto" w:fill="FFFFFF"/>
        <w:spacing w:line="360" w:lineRule="auto"/>
        <w:ind w:left="714" w:hanging="357"/>
        <w:jc w:val="both"/>
        <w:rPr>
          <w:rFonts w:ascii="Times New Roman" w:eastAsia="Times New Roman" w:hAnsi="Times New Roman" w:cs="Times New Roman"/>
          <w:color w:val="000000"/>
          <w:sz w:val="28"/>
          <w:szCs w:val="28"/>
        </w:rPr>
      </w:pPr>
      <w:r w:rsidRPr="00F756DD">
        <w:rPr>
          <w:rFonts w:ascii="Times New Roman" w:hAnsi="Times New Roman" w:cs="Times New Roman"/>
          <w:color w:val="000000"/>
          <w:sz w:val="28"/>
          <w:szCs w:val="28"/>
        </w:rPr>
        <w:t>укрепится здоровье и повысится спортивное мастерство в таких видах спорта как туризм и спортивное ориентирование.</w:t>
      </w:r>
    </w:p>
    <w:p w:rsidR="005E5A36" w:rsidRPr="00F756DD" w:rsidRDefault="005E5A36">
      <w:pPr>
        <w:shd w:val="clear" w:color="auto" w:fill="FFFFFF"/>
        <w:jc w:val="both"/>
        <w:rPr>
          <w:rFonts w:ascii="Times New Roman" w:hAnsi="Times New Roman" w:cs="Times New Roman"/>
          <w:color w:val="000000"/>
          <w:sz w:val="28"/>
          <w:szCs w:val="28"/>
        </w:rPr>
      </w:pPr>
    </w:p>
    <w:p w:rsidR="005E5A36" w:rsidRPr="00F756DD" w:rsidRDefault="006B3E8E">
      <w:pPr>
        <w:tabs>
          <w:tab w:val="left" w:pos="360"/>
        </w:tabs>
        <w:spacing w:line="480" w:lineRule="auto"/>
        <w:jc w:val="center"/>
        <w:rPr>
          <w:rFonts w:ascii="Times New Roman" w:hAnsi="Times New Roman" w:cs="Times New Roman"/>
          <w:b/>
          <w:sz w:val="28"/>
          <w:szCs w:val="28"/>
        </w:rPr>
      </w:pPr>
      <w:r w:rsidRPr="00F756DD">
        <w:rPr>
          <w:rFonts w:ascii="Times New Roman" w:hAnsi="Times New Roman" w:cs="Times New Roman"/>
          <w:b/>
          <w:sz w:val="28"/>
          <w:szCs w:val="28"/>
        </w:rPr>
        <w:t>УСЛОВИЯ РЕАЛИЗАЦИИ ПРОГРАММЫ:</w:t>
      </w:r>
    </w:p>
    <w:p w:rsidR="005E5A36" w:rsidRPr="00F756DD" w:rsidRDefault="006B3E8E">
      <w:pPr>
        <w:spacing w:line="360" w:lineRule="auto"/>
        <w:ind w:firstLine="709"/>
        <w:rPr>
          <w:rFonts w:ascii="Times New Roman" w:hAnsi="Times New Roman" w:cs="Times New Roman"/>
          <w:sz w:val="28"/>
          <w:szCs w:val="28"/>
        </w:rPr>
      </w:pPr>
      <w:r w:rsidRPr="00F756DD">
        <w:rPr>
          <w:rFonts w:ascii="Times New Roman" w:hAnsi="Times New Roman" w:cs="Times New Roman"/>
          <w:sz w:val="28"/>
          <w:szCs w:val="28"/>
        </w:rPr>
        <w:t>Техническое и материальное обеспечение:</w:t>
      </w:r>
    </w:p>
    <w:p w:rsidR="005E5A36" w:rsidRPr="00F756DD" w:rsidRDefault="006B3E8E">
      <w:pPr>
        <w:tabs>
          <w:tab w:val="left" w:pos="1440"/>
        </w:tabs>
        <w:spacing w:line="360" w:lineRule="auto"/>
        <w:ind w:firstLine="709"/>
        <w:jc w:val="both"/>
        <w:rPr>
          <w:rFonts w:ascii="Times New Roman" w:hAnsi="Times New Roman" w:cs="Times New Roman"/>
          <w:sz w:val="28"/>
          <w:szCs w:val="28"/>
        </w:rPr>
      </w:pPr>
      <w:r w:rsidRPr="00F756DD">
        <w:rPr>
          <w:rFonts w:ascii="Times New Roman" w:hAnsi="Times New Roman" w:cs="Times New Roman"/>
          <w:sz w:val="28"/>
          <w:szCs w:val="28"/>
        </w:rPr>
        <w:t xml:space="preserve">Специальное снаряжение: веревки; карабины; жумары, восьмерки,  обвязки; каски, компаса; лыжный инвентарь;  велосипеды;  оборудование для фигурного вождения на велосипеде; снаряжение для похода: палатки, спальные мешки;  костровое оборудование;  аптечка. </w:t>
      </w:r>
    </w:p>
    <w:p w:rsidR="005E5A36" w:rsidRPr="00F756DD" w:rsidRDefault="006B3E8E">
      <w:pPr>
        <w:spacing w:line="360" w:lineRule="auto"/>
        <w:ind w:firstLine="709"/>
        <w:jc w:val="both"/>
        <w:rPr>
          <w:rFonts w:ascii="Times New Roman" w:hAnsi="Times New Roman" w:cs="Times New Roman"/>
          <w:sz w:val="28"/>
          <w:szCs w:val="28"/>
        </w:rPr>
      </w:pPr>
      <w:r w:rsidRPr="00F756DD">
        <w:rPr>
          <w:rFonts w:ascii="Times New Roman" w:hAnsi="Times New Roman" w:cs="Times New Roman"/>
          <w:sz w:val="28"/>
          <w:szCs w:val="28"/>
        </w:rPr>
        <w:t>Материалы: тетради, видеоматериалы; карты; иллюстрации и наглядные пособия.</w:t>
      </w:r>
    </w:p>
    <w:p w:rsidR="005E5A36" w:rsidRPr="00F756DD" w:rsidRDefault="006B3E8E">
      <w:pPr>
        <w:spacing w:line="360" w:lineRule="auto"/>
        <w:ind w:firstLine="709"/>
        <w:jc w:val="both"/>
        <w:rPr>
          <w:rFonts w:ascii="Times New Roman" w:hAnsi="Times New Roman" w:cs="Times New Roman"/>
          <w:sz w:val="28"/>
          <w:szCs w:val="28"/>
        </w:rPr>
      </w:pPr>
      <w:r w:rsidRPr="00F756DD">
        <w:rPr>
          <w:rFonts w:ascii="Times New Roman" w:hAnsi="Times New Roman" w:cs="Times New Roman"/>
          <w:sz w:val="28"/>
          <w:szCs w:val="28"/>
        </w:rPr>
        <w:t>Материалы для контроля и определения результативности занятия: тесты, контрольные упражнения.</w:t>
      </w:r>
    </w:p>
    <w:p w:rsidR="005E5A36" w:rsidRPr="00F756DD" w:rsidRDefault="006B3E8E">
      <w:pPr>
        <w:spacing w:line="360" w:lineRule="auto"/>
        <w:ind w:firstLine="709"/>
        <w:jc w:val="both"/>
        <w:rPr>
          <w:rFonts w:ascii="Times New Roman" w:hAnsi="Times New Roman" w:cs="Times New Roman"/>
          <w:sz w:val="28"/>
          <w:szCs w:val="28"/>
        </w:rPr>
      </w:pPr>
      <w:r w:rsidRPr="00F756DD">
        <w:rPr>
          <w:rFonts w:ascii="Times New Roman" w:hAnsi="Times New Roman" w:cs="Times New Roman"/>
          <w:sz w:val="28"/>
          <w:szCs w:val="28"/>
        </w:rPr>
        <w:t>Развивающие и диагностирующие материалы: диагностические тесты, кроссворды.</w:t>
      </w:r>
    </w:p>
    <w:p w:rsidR="005E5A36" w:rsidRPr="00F756DD" w:rsidRDefault="006B3E8E">
      <w:pPr>
        <w:spacing w:line="360" w:lineRule="auto"/>
        <w:ind w:firstLine="709"/>
        <w:jc w:val="both"/>
        <w:rPr>
          <w:rFonts w:ascii="Times New Roman" w:hAnsi="Times New Roman" w:cs="Times New Roman"/>
          <w:sz w:val="28"/>
          <w:szCs w:val="28"/>
        </w:rPr>
      </w:pPr>
      <w:r w:rsidRPr="00F756DD">
        <w:rPr>
          <w:rFonts w:ascii="Times New Roman" w:hAnsi="Times New Roman" w:cs="Times New Roman"/>
          <w:sz w:val="28"/>
          <w:szCs w:val="28"/>
        </w:rPr>
        <w:t>Дидактические материалы (демонстрационные и раздаточные) журналы, буклеты, карточки.</w:t>
      </w:r>
    </w:p>
    <w:p w:rsidR="005E5A36" w:rsidRPr="00F756DD" w:rsidRDefault="006B3E8E">
      <w:pPr>
        <w:spacing w:line="360" w:lineRule="auto"/>
        <w:ind w:firstLine="709"/>
        <w:jc w:val="both"/>
        <w:rPr>
          <w:rFonts w:ascii="Times New Roman" w:hAnsi="Times New Roman" w:cs="Times New Roman"/>
          <w:sz w:val="28"/>
          <w:szCs w:val="28"/>
        </w:rPr>
      </w:pPr>
      <w:r w:rsidRPr="00F756DD">
        <w:rPr>
          <w:rFonts w:ascii="Times New Roman" w:hAnsi="Times New Roman" w:cs="Times New Roman"/>
          <w:sz w:val="28"/>
          <w:szCs w:val="28"/>
        </w:rPr>
        <w:t>В практике обучения используются материалы видеотеки.</w:t>
      </w:r>
    </w:p>
    <w:p w:rsidR="00623125" w:rsidRDefault="00623125" w:rsidP="00623125">
      <w:pPr>
        <w:spacing w:before="240" w:line="480" w:lineRule="auto"/>
        <w:rPr>
          <w:rFonts w:ascii="Times New Roman" w:hAnsi="Times New Roman" w:cs="Times New Roman"/>
          <w:b/>
          <w:sz w:val="28"/>
          <w:szCs w:val="28"/>
        </w:rPr>
      </w:pPr>
    </w:p>
    <w:p w:rsidR="005E5A36" w:rsidRPr="00F756DD" w:rsidRDefault="00623125" w:rsidP="00623125">
      <w:pPr>
        <w:spacing w:before="240" w:line="48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7D7C80" w:rsidRPr="00F756DD">
        <w:rPr>
          <w:rFonts w:ascii="Times New Roman" w:hAnsi="Times New Roman" w:cs="Times New Roman"/>
          <w:b/>
          <w:sz w:val="28"/>
          <w:szCs w:val="28"/>
        </w:rPr>
        <w:t>Список информационных ресурсов:</w:t>
      </w:r>
    </w:p>
    <w:p w:rsidR="005E5A36" w:rsidRPr="00F756DD" w:rsidRDefault="006B3E8E">
      <w:pPr>
        <w:numPr>
          <w:ilvl w:val="0"/>
          <w:numId w:val="17"/>
        </w:numPr>
        <w:tabs>
          <w:tab w:val="left" w:pos="840"/>
        </w:tabs>
        <w:spacing w:line="360" w:lineRule="auto"/>
        <w:ind w:left="714" w:hanging="357"/>
        <w:jc w:val="both"/>
        <w:rPr>
          <w:rFonts w:ascii="Times New Roman" w:hAnsi="Times New Roman" w:cs="Times New Roman"/>
          <w:sz w:val="28"/>
          <w:szCs w:val="28"/>
        </w:rPr>
      </w:pPr>
      <w:r w:rsidRPr="00F756DD">
        <w:rPr>
          <w:rFonts w:ascii="Times New Roman" w:hAnsi="Times New Roman" w:cs="Times New Roman"/>
          <w:sz w:val="28"/>
          <w:szCs w:val="28"/>
        </w:rPr>
        <w:t>В. Таймазов, Ю.Н. Федотов  »Теория и мето</w:t>
      </w:r>
      <w:r w:rsidR="007D7C80" w:rsidRPr="00F756DD">
        <w:rPr>
          <w:rFonts w:ascii="Times New Roman" w:hAnsi="Times New Roman" w:cs="Times New Roman"/>
          <w:sz w:val="28"/>
          <w:szCs w:val="28"/>
        </w:rPr>
        <w:t>дика спортивного туризма» М-2019</w:t>
      </w:r>
      <w:r w:rsidRPr="00F756DD">
        <w:rPr>
          <w:rFonts w:ascii="Times New Roman" w:hAnsi="Times New Roman" w:cs="Times New Roman"/>
          <w:sz w:val="28"/>
          <w:szCs w:val="28"/>
        </w:rPr>
        <w:t>.</w:t>
      </w:r>
    </w:p>
    <w:p w:rsidR="005E5A36" w:rsidRPr="00F756DD" w:rsidRDefault="006B3E8E">
      <w:pPr>
        <w:numPr>
          <w:ilvl w:val="0"/>
          <w:numId w:val="17"/>
        </w:numPr>
        <w:tabs>
          <w:tab w:val="left" w:pos="840"/>
        </w:tabs>
        <w:spacing w:line="360" w:lineRule="auto"/>
        <w:ind w:left="714" w:hanging="357"/>
        <w:jc w:val="both"/>
        <w:rPr>
          <w:rFonts w:ascii="Times New Roman" w:hAnsi="Times New Roman" w:cs="Times New Roman"/>
          <w:sz w:val="28"/>
          <w:szCs w:val="28"/>
        </w:rPr>
      </w:pPr>
      <w:r w:rsidRPr="00F756DD">
        <w:rPr>
          <w:rFonts w:ascii="Times New Roman" w:hAnsi="Times New Roman" w:cs="Times New Roman"/>
          <w:sz w:val="28"/>
          <w:szCs w:val="28"/>
        </w:rPr>
        <w:t>Вяткин Л.А. В995 Туризм и спортивное ориентирование : учебник для студ. учреждений высш. проф. образования / Л. А. Вяткин, Е. В. Си- Дорчук. - 5-е изд., испр. - М.: Издательский центр «Академия», 2013. - 224 с.</w:t>
      </w:r>
    </w:p>
    <w:p w:rsidR="005E5A36" w:rsidRPr="00F756DD" w:rsidRDefault="006B3E8E">
      <w:pPr>
        <w:numPr>
          <w:ilvl w:val="0"/>
          <w:numId w:val="17"/>
        </w:numPr>
        <w:tabs>
          <w:tab w:val="left" w:pos="840"/>
        </w:tabs>
        <w:spacing w:line="360" w:lineRule="auto"/>
        <w:ind w:left="714" w:hanging="357"/>
        <w:jc w:val="both"/>
        <w:rPr>
          <w:rFonts w:ascii="Times New Roman" w:hAnsi="Times New Roman" w:cs="Times New Roman"/>
          <w:sz w:val="28"/>
          <w:szCs w:val="28"/>
        </w:rPr>
      </w:pPr>
      <w:r w:rsidRPr="00F756DD">
        <w:rPr>
          <w:rFonts w:ascii="Times New Roman" w:hAnsi="Times New Roman" w:cs="Times New Roman"/>
          <w:color w:val="000000"/>
          <w:sz w:val="28"/>
          <w:szCs w:val="28"/>
        </w:rPr>
        <w:t>Сборник нормативных документов «Спортивный туризм» Казань -2019.</w:t>
      </w:r>
    </w:p>
    <w:p w:rsidR="005E5A36" w:rsidRPr="00F756DD" w:rsidRDefault="006B3E8E">
      <w:pPr>
        <w:numPr>
          <w:ilvl w:val="0"/>
          <w:numId w:val="17"/>
        </w:numPr>
        <w:tabs>
          <w:tab w:val="left" w:pos="840"/>
        </w:tabs>
        <w:spacing w:line="360" w:lineRule="auto"/>
        <w:ind w:left="714" w:hanging="357"/>
        <w:jc w:val="both"/>
        <w:rPr>
          <w:rFonts w:ascii="Times New Roman" w:hAnsi="Times New Roman" w:cs="Times New Roman"/>
          <w:sz w:val="28"/>
          <w:szCs w:val="28"/>
        </w:rPr>
      </w:pPr>
      <w:r w:rsidRPr="00F756DD">
        <w:rPr>
          <w:rFonts w:ascii="Times New Roman" w:hAnsi="Times New Roman" w:cs="Times New Roman"/>
          <w:color w:val="000000"/>
          <w:sz w:val="28"/>
          <w:szCs w:val="28"/>
        </w:rPr>
        <w:t xml:space="preserve">Хусаинов З. А. Краеведение: учеб. Пособие </w:t>
      </w:r>
      <w:r w:rsidR="007D7C80" w:rsidRPr="00F756DD">
        <w:rPr>
          <w:rFonts w:ascii="Times New Roman" w:hAnsi="Times New Roman" w:cs="Times New Roman"/>
          <w:color w:val="000000"/>
          <w:sz w:val="28"/>
          <w:szCs w:val="28"/>
        </w:rPr>
        <w:t>для высш. учеб. Заведений /  202</w:t>
      </w:r>
      <w:r w:rsidRPr="00F756DD">
        <w:rPr>
          <w:rFonts w:ascii="Times New Roman" w:hAnsi="Times New Roman" w:cs="Times New Roman"/>
          <w:color w:val="000000"/>
          <w:sz w:val="28"/>
          <w:szCs w:val="28"/>
        </w:rPr>
        <w:t>2.</w:t>
      </w:r>
    </w:p>
    <w:p w:rsidR="005E5A36" w:rsidRPr="00F756DD" w:rsidRDefault="006B3E8E">
      <w:pPr>
        <w:numPr>
          <w:ilvl w:val="0"/>
          <w:numId w:val="17"/>
        </w:numPr>
        <w:tabs>
          <w:tab w:val="left" w:pos="840"/>
        </w:tabs>
        <w:spacing w:line="360" w:lineRule="auto"/>
        <w:ind w:left="714" w:hanging="357"/>
        <w:jc w:val="both"/>
        <w:rPr>
          <w:rFonts w:ascii="Times New Roman" w:hAnsi="Times New Roman" w:cs="Times New Roman"/>
          <w:color w:val="000000"/>
          <w:sz w:val="28"/>
          <w:szCs w:val="28"/>
        </w:rPr>
      </w:pPr>
      <w:r w:rsidRPr="00F756DD">
        <w:rPr>
          <w:rFonts w:ascii="Times New Roman" w:hAnsi="Times New Roman" w:cs="Times New Roman"/>
          <w:color w:val="000000"/>
          <w:sz w:val="28"/>
          <w:szCs w:val="28"/>
          <w:highlight w:val="white"/>
        </w:rPr>
        <w:t>Константинов, Ю.С. Туристско-краеведческая деятельность в школе: Учебно-методическое пособие/ Ю.С. Констант</w:t>
      </w:r>
      <w:r w:rsidR="007D7C80" w:rsidRPr="00F756DD">
        <w:rPr>
          <w:rFonts w:ascii="Times New Roman" w:hAnsi="Times New Roman" w:cs="Times New Roman"/>
          <w:color w:val="000000"/>
          <w:sz w:val="28"/>
          <w:szCs w:val="28"/>
          <w:highlight w:val="white"/>
        </w:rPr>
        <w:t>инов, С.С. Митрахович. – М., 202</w:t>
      </w:r>
      <w:r w:rsidRPr="00F756DD">
        <w:rPr>
          <w:rFonts w:ascii="Times New Roman" w:hAnsi="Times New Roman" w:cs="Times New Roman"/>
          <w:color w:val="000000"/>
          <w:sz w:val="28"/>
          <w:szCs w:val="28"/>
          <w:highlight w:val="white"/>
        </w:rPr>
        <w:t>1.</w:t>
      </w:r>
    </w:p>
    <w:p w:rsidR="005E5A36" w:rsidRPr="00F756DD" w:rsidRDefault="006B3E8E">
      <w:pPr>
        <w:numPr>
          <w:ilvl w:val="0"/>
          <w:numId w:val="17"/>
        </w:numPr>
        <w:tabs>
          <w:tab w:val="left" w:pos="840"/>
        </w:tabs>
        <w:spacing w:line="360" w:lineRule="auto"/>
        <w:ind w:left="714" w:hanging="357"/>
        <w:jc w:val="both"/>
        <w:rPr>
          <w:rFonts w:ascii="Times New Roman" w:hAnsi="Times New Roman" w:cs="Times New Roman"/>
          <w:color w:val="000000"/>
          <w:sz w:val="28"/>
          <w:szCs w:val="28"/>
          <w:highlight w:val="white"/>
        </w:rPr>
      </w:pPr>
      <w:r w:rsidRPr="00F756DD">
        <w:rPr>
          <w:rFonts w:ascii="Times New Roman" w:hAnsi="Times New Roman" w:cs="Times New Roman"/>
          <w:color w:val="000000"/>
          <w:sz w:val="28"/>
          <w:szCs w:val="28"/>
        </w:rPr>
        <w:t xml:space="preserve">Ф.Ф. Минхаиров. </w:t>
      </w:r>
      <w:r w:rsidR="007D7C80" w:rsidRPr="00F756DD">
        <w:rPr>
          <w:rFonts w:ascii="Times New Roman" w:hAnsi="Times New Roman" w:cs="Times New Roman"/>
          <w:color w:val="000000"/>
          <w:sz w:val="28"/>
          <w:szCs w:val="28"/>
        </w:rPr>
        <w:t>Турист на дистанции.- Казань 201</w:t>
      </w:r>
      <w:r w:rsidRPr="00F756DD">
        <w:rPr>
          <w:rFonts w:ascii="Times New Roman" w:hAnsi="Times New Roman" w:cs="Times New Roman"/>
          <w:color w:val="000000"/>
          <w:sz w:val="28"/>
          <w:szCs w:val="28"/>
        </w:rPr>
        <w:t>7.</w:t>
      </w:r>
    </w:p>
    <w:p w:rsidR="005E5A36" w:rsidRPr="00F756DD" w:rsidRDefault="006B3E8E">
      <w:pPr>
        <w:numPr>
          <w:ilvl w:val="0"/>
          <w:numId w:val="17"/>
        </w:numPr>
        <w:tabs>
          <w:tab w:val="left" w:pos="840"/>
        </w:tabs>
        <w:spacing w:line="360" w:lineRule="auto"/>
        <w:ind w:left="714" w:hanging="357"/>
        <w:jc w:val="both"/>
        <w:rPr>
          <w:rFonts w:ascii="Times New Roman" w:hAnsi="Times New Roman" w:cs="Times New Roman"/>
          <w:i/>
          <w:color w:val="000000"/>
          <w:sz w:val="28"/>
          <w:szCs w:val="28"/>
        </w:rPr>
      </w:pPr>
      <w:r w:rsidRPr="00F756DD">
        <w:rPr>
          <w:rFonts w:ascii="Times New Roman" w:hAnsi="Times New Roman" w:cs="Times New Roman"/>
          <w:color w:val="000000"/>
          <w:sz w:val="28"/>
          <w:szCs w:val="28"/>
        </w:rPr>
        <w:t xml:space="preserve">Маслов А.Г., Константинов Ю.С., Латчук В.Н. Способы автономного выживания человека в природе </w:t>
      </w:r>
      <w:r w:rsidRPr="00F756DD">
        <w:rPr>
          <w:rFonts w:ascii="Times New Roman" w:hAnsi="Times New Roman" w:cs="Times New Roman"/>
          <w:color w:val="000000"/>
          <w:sz w:val="28"/>
          <w:szCs w:val="28"/>
          <w:highlight w:val="white"/>
        </w:rPr>
        <w:t>Уч</w:t>
      </w:r>
      <w:r w:rsidR="006951C4" w:rsidRPr="00F756DD">
        <w:rPr>
          <w:rFonts w:ascii="Times New Roman" w:hAnsi="Times New Roman" w:cs="Times New Roman"/>
          <w:color w:val="000000"/>
          <w:sz w:val="28"/>
          <w:szCs w:val="28"/>
          <w:highlight w:val="white"/>
        </w:rPr>
        <w:t>еб. пособие. – М.: Академия, 201</w:t>
      </w:r>
      <w:r w:rsidRPr="00F756DD">
        <w:rPr>
          <w:rFonts w:ascii="Times New Roman" w:hAnsi="Times New Roman" w:cs="Times New Roman"/>
          <w:color w:val="000000"/>
          <w:sz w:val="28"/>
          <w:szCs w:val="28"/>
          <w:highlight w:val="white"/>
        </w:rPr>
        <w:t xml:space="preserve">8. – 304 с. – Для студ. высш. пед. учеб. заведений. </w:t>
      </w:r>
    </w:p>
    <w:p w:rsidR="005E5A36" w:rsidRPr="00F756DD" w:rsidRDefault="006B3E8E">
      <w:pPr>
        <w:numPr>
          <w:ilvl w:val="0"/>
          <w:numId w:val="17"/>
        </w:numPr>
        <w:tabs>
          <w:tab w:val="left" w:pos="840"/>
        </w:tabs>
        <w:spacing w:line="360" w:lineRule="auto"/>
        <w:ind w:left="714" w:hanging="357"/>
        <w:jc w:val="both"/>
        <w:rPr>
          <w:rFonts w:ascii="Times New Roman" w:hAnsi="Times New Roman" w:cs="Times New Roman"/>
          <w:color w:val="000000"/>
          <w:sz w:val="28"/>
          <w:szCs w:val="28"/>
          <w:highlight w:val="white"/>
        </w:rPr>
      </w:pPr>
      <w:r w:rsidRPr="00F756DD">
        <w:rPr>
          <w:rFonts w:ascii="Times New Roman" w:hAnsi="Times New Roman" w:cs="Times New Roman"/>
          <w:color w:val="000000"/>
          <w:sz w:val="28"/>
          <w:szCs w:val="28"/>
        </w:rPr>
        <w:t>Строев К. Ф. Краеведение. / http://school-kraevedenie.narod.ru/stroev/stroev0.htm.</w:t>
      </w:r>
    </w:p>
    <w:p w:rsidR="005E5A36" w:rsidRPr="00F756DD" w:rsidRDefault="006951C4">
      <w:pPr>
        <w:numPr>
          <w:ilvl w:val="0"/>
          <w:numId w:val="17"/>
        </w:numPr>
        <w:tabs>
          <w:tab w:val="left" w:pos="840"/>
        </w:tabs>
        <w:spacing w:line="360" w:lineRule="auto"/>
        <w:ind w:left="714" w:hanging="357"/>
        <w:jc w:val="both"/>
        <w:rPr>
          <w:rFonts w:ascii="Times New Roman" w:hAnsi="Times New Roman" w:cs="Times New Roman"/>
          <w:color w:val="000000"/>
          <w:sz w:val="28"/>
          <w:szCs w:val="28"/>
          <w:highlight w:val="white"/>
        </w:rPr>
      </w:pPr>
      <w:r w:rsidRPr="00F756DD">
        <w:rPr>
          <w:rFonts w:ascii="Times New Roman" w:hAnsi="Times New Roman" w:cs="Times New Roman"/>
          <w:color w:val="000000"/>
          <w:sz w:val="28"/>
          <w:szCs w:val="28"/>
          <w:highlight w:val="white"/>
        </w:rPr>
        <w:t>Справочник туриста. М-2020</w:t>
      </w:r>
      <w:r w:rsidR="006B3E8E" w:rsidRPr="00F756DD">
        <w:rPr>
          <w:rFonts w:ascii="Times New Roman" w:hAnsi="Times New Roman" w:cs="Times New Roman"/>
          <w:color w:val="000000"/>
          <w:sz w:val="28"/>
          <w:szCs w:val="28"/>
          <w:highlight w:val="white"/>
        </w:rPr>
        <w:t xml:space="preserve">. </w:t>
      </w:r>
    </w:p>
    <w:p w:rsidR="005E5A36" w:rsidRPr="00F756DD" w:rsidRDefault="006B3E8E" w:rsidP="006951C4">
      <w:pPr>
        <w:numPr>
          <w:ilvl w:val="0"/>
          <w:numId w:val="17"/>
        </w:numPr>
        <w:tabs>
          <w:tab w:val="left" w:pos="840"/>
        </w:tabs>
        <w:spacing w:line="360" w:lineRule="auto"/>
        <w:ind w:left="714" w:hanging="357"/>
        <w:jc w:val="both"/>
        <w:rPr>
          <w:rFonts w:ascii="Times New Roman" w:hAnsi="Times New Roman" w:cs="Times New Roman"/>
          <w:color w:val="000000"/>
          <w:sz w:val="28"/>
          <w:szCs w:val="28"/>
          <w:highlight w:val="white"/>
        </w:rPr>
      </w:pPr>
      <w:r w:rsidRPr="00F756DD">
        <w:rPr>
          <w:rFonts w:ascii="Times New Roman" w:hAnsi="Times New Roman" w:cs="Times New Roman"/>
          <w:color w:val="000000"/>
          <w:sz w:val="28"/>
          <w:szCs w:val="28"/>
          <w:highlight w:val="white"/>
        </w:rPr>
        <w:t>Молодан И. Автономное выживание в экстремальных условиях. Автономная медицина. – Яуза: Эксмо, 2</w:t>
      </w:r>
      <w:r w:rsidR="006951C4" w:rsidRPr="00F756DD">
        <w:rPr>
          <w:rFonts w:ascii="Times New Roman" w:hAnsi="Times New Roman" w:cs="Times New Roman"/>
          <w:color w:val="000000"/>
          <w:sz w:val="28"/>
          <w:szCs w:val="28"/>
          <w:highlight w:val="white"/>
        </w:rPr>
        <w:t>017</w:t>
      </w:r>
      <w:r w:rsidRPr="00F756DD">
        <w:rPr>
          <w:rFonts w:ascii="Times New Roman" w:hAnsi="Times New Roman" w:cs="Times New Roman"/>
          <w:color w:val="000000"/>
          <w:sz w:val="28"/>
          <w:szCs w:val="28"/>
          <w:highlight w:val="white"/>
        </w:rPr>
        <w:t>.</w:t>
      </w:r>
    </w:p>
    <w:p w:rsidR="005E5A36" w:rsidRPr="00F756DD" w:rsidRDefault="006B3E8E" w:rsidP="006951C4">
      <w:pPr>
        <w:pStyle w:val="af5"/>
        <w:numPr>
          <w:ilvl w:val="0"/>
          <w:numId w:val="17"/>
        </w:numPr>
        <w:tabs>
          <w:tab w:val="left" w:pos="1407"/>
        </w:tabs>
        <w:spacing w:line="360" w:lineRule="auto"/>
        <w:jc w:val="both"/>
        <w:rPr>
          <w:rFonts w:ascii="Times New Roman" w:hAnsi="Times New Roman" w:cs="Times New Roman"/>
          <w:sz w:val="28"/>
          <w:szCs w:val="28"/>
        </w:rPr>
      </w:pPr>
      <w:r w:rsidRPr="00F756DD">
        <w:rPr>
          <w:rFonts w:ascii="Times New Roman" w:hAnsi="Times New Roman" w:cs="Times New Roman"/>
          <w:color w:val="000000"/>
          <w:sz w:val="28"/>
          <w:szCs w:val="28"/>
        </w:rPr>
        <w:t>География. 5-6 классы.  Алексеев А.И., Липкина Е.К., Николи</w:t>
      </w:r>
      <w:r w:rsidR="006951C4" w:rsidRPr="00F756DD">
        <w:rPr>
          <w:rFonts w:ascii="Times New Roman" w:hAnsi="Times New Roman" w:cs="Times New Roman"/>
          <w:color w:val="000000"/>
          <w:sz w:val="28"/>
          <w:szCs w:val="28"/>
        </w:rPr>
        <w:t>на В.В. и др. 2-е изд.- М.: 2021</w:t>
      </w:r>
      <w:r w:rsidRPr="00F756DD">
        <w:rPr>
          <w:rFonts w:ascii="Times New Roman" w:hAnsi="Times New Roman" w:cs="Times New Roman"/>
          <w:color w:val="000000"/>
          <w:sz w:val="28"/>
          <w:szCs w:val="28"/>
        </w:rPr>
        <w:t>.  -  192 с.</w:t>
      </w:r>
    </w:p>
    <w:p w:rsidR="005E5A36" w:rsidRPr="00F756DD" w:rsidRDefault="006B3E8E" w:rsidP="006951C4">
      <w:pPr>
        <w:numPr>
          <w:ilvl w:val="0"/>
          <w:numId w:val="17"/>
        </w:numPr>
        <w:tabs>
          <w:tab w:val="left" w:pos="1407"/>
        </w:tabs>
        <w:spacing w:line="360" w:lineRule="auto"/>
        <w:ind w:left="714" w:hanging="357"/>
        <w:jc w:val="both"/>
        <w:rPr>
          <w:rFonts w:ascii="Times New Roman" w:hAnsi="Times New Roman" w:cs="Times New Roman"/>
          <w:sz w:val="28"/>
          <w:szCs w:val="28"/>
        </w:rPr>
      </w:pPr>
      <w:r w:rsidRPr="00F756DD">
        <w:rPr>
          <w:rFonts w:ascii="Times New Roman" w:hAnsi="Times New Roman" w:cs="Times New Roman"/>
          <w:sz w:val="28"/>
          <w:szCs w:val="28"/>
        </w:rPr>
        <w:t>И. И. Махов, В. И. Махов. Туризм на уроках физической культуры (для 5 – 8 классов). - Учебное пособие, Белгород ИПК НИУ</w:t>
      </w:r>
      <w:r w:rsidR="006951C4" w:rsidRPr="00F756DD">
        <w:rPr>
          <w:rFonts w:ascii="Times New Roman" w:hAnsi="Times New Roman" w:cs="Times New Roman"/>
          <w:sz w:val="28"/>
          <w:szCs w:val="28"/>
        </w:rPr>
        <w:t xml:space="preserve"> «БелГУ» 202</w:t>
      </w:r>
      <w:r w:rsidRPr="00F756DD">
        <w:rPr>
          <w:rFonts w:ascii="Times New Roman" w:hAnsi="Times New Roman" w:cs="Times New Roman"/>
          <w:sz w:val="28"/>
          <w:szCs w:val="28"/>
        </w:rPr>
        <w:t xml:space="preserve">2. </w:t>
      </w:r>
    </w:p>
    <w:p w:rsidR="005E5A36" w:rsidRPr="00F756DD" w:rsidRDefault="006B3E8E" w:rsidP="006951C4">
      <w:pPr>
        <w:numPr>
          <w:ilvl w:val="0"/>
          <w:numId w:val="17"/>
        </w:numPr>
        <w:tabs>
          <w:tab w:val="left" w:pos="1407"/>
        </w:tabs>
        <w:spacing w:line="360" w:lineRule="auto"/>
        <w:ind w:left="714" w:hanging="357"/>
        <w:jc w:val="both"/>
        <w:rPr>
          <w:rFonts w:ascii="Times New Roman" w:hAnsi="Times New Roman" w:cs="Times New Roman"/>
          <w:sz w:val="28"/>
          <w:szCs w:val="28"/>
        </w:rPr>
      </w:pPr>
      <w:r w:rsidRPr="00F756DD">
        <w:rPr>
          <w:rFonts w:ascii="Times New Roman" w:hAnsi="Times New Roman" w:cs="Times New Roman"/>
          <w:color w:val="000000"/>
          <w:sz w:val="28"/>
          <w:szCs w:val="28"/>
        </w:rPr>
        <w:t xml:space="preserve">Спортивное ориентирование: учебное пособие / сост. Н. Н. Ключникова, Н. А. </w:t>
      </w:r>
      <w:r w:rsidR="006951C4" w:rsidRPr="00F756DD">
        <w:rPr>
          <w:rFonts w:ascii="Times New Roman" w:hAnsi="Times New Roman" w:cs="Times New Roman"/>
          <w:color w:val="000000"/>
          <w:sz w:val="28"/>
          <w:szCs w:val="28"/>
        </w:rPr>
        <w:t>Чернова. – Ульяновск: УлГТУ, 201</w:t>
      </w:r>
      <w:r w:rsidRPr="00F756DD">
        <w:rPr>
          <w:rFonts w:ascii="Times New Roman" w:hAnsi="Times New Roman" w:cs="Times New Roman"/>
          <w:color w:val="000000"/>
          <w:sz w:val="28"/>
          <w:szCs w:val="28"/>
        </w:rPr>
        <w:t>9. – 102 с.</w:t>
      </w:r>
    </w:p>
    <w:p w:rsidR="005E5A36" w:rsidRPr="00F756DD" w:rsidRDefault="005E5A36">
      <w:pPr>
        <w:shd w:val="clear" w:color="auto" w:fill="FFFFFF"/>
        <w:jc w:val="both"/>
        <w:rPr>
          <w:rFonts w:ascii="Times New Roman" w:hAnsi="Times New Roman" w:cs="Times New Roman"/>
          <w:color w:val="000000"/>
          <w:sz w:val="28"/>
          <w:szCs w:val="28"/>
        </w:rPr>
      </w:pPr>
    </w:p>
    <w:sectPr w:rsidR="005E5A36" w:rsidRPr="00F756DD" w:rsidSect="0048175A">
      <w:footerReference w:type="default" r:id="rId9"/>
      <w:pgSz w:w="11906" w:h="16838"/>
      <w:pgMar w:top="1134" w:right="850" w:bottom="1134" w:left="1701" w:header="709" w:footer="709" w:gutter="0"/>
      <w:pgNumType w:star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706" w:rsidRDefault="00BA6706">
      <w:r>
        <w:separator/>
      </w:r>
    </w:p>
  </w:endnote>
  <w:endnote w:type="continuationSeparator" w:id="1">
    <w:p w:rsidR="00BA6706" w:rsidRDefault="00BA6706">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Segoe Print"/>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048" w:rsidRDefault="00010048">
    <w:pPr>
      <w:tabs>
        <w:tab w:val="center" w:pos="4513"/>
        <w:tab w:val="right" w:pos="9026"/>
      </w:tabs>
      <w:jc w:val="center"/>
      <w:rPr>
        <w:rFonts w:ascii="Times New Roman" w:eastAsia="Times New Roman" w:hAnsi="Times New Roman" w:cs="Times New Roman"/>
        <w:color w:val="000000"/>
      </w:rPr>
    </w:pPr>
    <w:r>
      <w:rPr>
        <w:b/>
      </w:rPr>
      <w:fldChar w:fldCharType="begin"/>
    </w:r>
    <w:r>
      <w:rPr>
        <w:b/>
      </w:rPr>
      <w:instrText>PAGE</w:instrText>
    </w:r>
    <w:r>
      <w:rPr>
        <w:b/>
      </w:rPr>
      <w:fldChar w:fldCharType="separate"/>
    </w:r>
    <w:r w:rsidR="00623125">
      <w:rPr>
        <w:b/>
        <w:noProof/>
      </w:rPr>
      <w:t>41</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706" w:rsidRDefault="00BA6706">
      <w:r>
        <w:separator/>
      </w:r>
    </w:p>
  </w:footnote>
  <w:footnote w:type="continuationSeparator" w:id="1">
    <w:p w:rsidR="00BA6706" w:rsidRDefault="00BA67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39341B"/>
    <w:multiLevelType w:val="multilevel"/>
    <w:tmpl w:val="9239341B"/>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B5E306ED"/>
    <w:multiLevelType w:val="multilevel"/>
    <w:tmpl w:val="B5E306ED"/>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BF205925"/>
    <w:multiLevelType w:val="multilevel"/>
    <w:tmpl w:val="BF205925"/>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C8879AEF"/>
    <w:multiLevelType w:val="multilevel"/>
    <w:tmpl w:val="C8879AE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CF092B84"/>
    <w:multiLevelType w:val="multilevel"/>
    <w:tmpl w:val="CF092B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DCBA6B53"/>
    <w:multiLevelType w:val="multilevel"/>
    <w:tmpl w:val="DCBA6B53"/>
    <w:lvl w:ilvl="0">
      <w:start w:val="1"/>
      <w:numFmt w:val="decimal"/>
      <w:lvlText w:val="%1."/>
      <w:lvlJc w:val="left"/>
      <w:pPr>
        <w:ind w:left="0" w:firstLine="0"/>
      </w:pPr>
      <w:rPr>
        <w:b w:val="0"/>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F4B5D9F5"/>
    <w:multiLevelType w:val="multilevel"/>
    <w:tmpl w:val="F4B5D9F5"/>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053208E"/>
    <w:multiLevelType w:val="multilevel"/>
    <w:tmpl w:val="005320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0248C179"/>
    <w:multiLevelType w:val="multilevel"/>
    <w:tmpl w:val="0248C179"/>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03D62ECE"/>
    <w:multiLevelType w:val="multilevel"/>
    <w:tmpl w:val="03D62E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0CFA1334"/>
    <w:multiLevelType w:val="hybridMultilevel"/>
    <w:tmpl w:val="FF308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70EC97"/>
    <w:multiLevelType w:val="multilevel"/>
    <w:tmpl w:val="2470EC97"/>
    <w:lvl w:ilvl="0">
      <w:start w:val="1"/>
      <w:numFmt w:val="decimal"/>
      <w:lvlText w:val="%1."/>
      <w:lvlJc w:val="left"/>
      <w:pPr>
        <w:ind w:left="720" w:hanging="360"/>
      </w:pPr>
      <w:rPr>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nsid w:val="25B654F3"/>
    <w:multiLevelType w:val="multilevel"/>
    <w:tmpl w:val="25B654F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724F44B"/>
    <w:multiLevelType w:val="singleLevel"/>
    <w:tmpl w:val="2724F44B"/>
    <w:lvl w:ilvl="0">
      <w:start w:val="12"/>
      <w:numFmt w:val="decimal"/>
      <w:suff w:val="space"/>
      <w:lvlText w:val="%1."/>
      <w:lvlJc w:val="left"/>
    </w:lvl>
  </w:abstractNum>
  <w:abstractNum w:abstractNumId="14">
    <w:nsid w:val="2A8F537B"/>
    <w:multiLevelType w:val="multilevel"/>
    <w:tmpl w:val="2A8F537B"/>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4D4DC07F"/>
    <w:multiLevelType w:val="multilevel"/>
    <w:tmpl w:val="4D4DC07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531928B1"/>
    <w:multiLevelType w:val="multilevel"/>
    <w:tmpl w:val="531928B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ADCABA"/>
    <w:multiLevelType w:val="multilevel"/>
    <w:tmpl w:val="59ADCA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nsid w:val="5A241D34"/>
    <w:multiLevelType w:val="multilevel"/>
    <w:tmpl w:val="5A241D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nsid w:val="72183CF9"/>
    <w:multiLevelType w:val="multilevel"/>
    <w:tmpl w:val="72183CF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4"/>
  </w:num>
  <w:num w:numId="3">
    <w:abstractNumId w:val="17"/>
  </w:num>
  <w:num w:numId="4">
    <w:abstractNumId w:val="2"/>
  </w:num>
  <w:num w:numId="5">
    <w:abstractNumId w:val="1"/>
  </w:num>
  <w:num w:numId="6">
    <w:abstractNumId w:val="9"/>
  </w:num>
  <w:num w:numId="7">
    <w:abstractNumId w:val="12"/>
  </w:num>
  <w:num w:numId="8">
    <w:abstractNumId w:val="13"/>
  </w:num>
  <w:num w:numId="9">
    <w:abstractNumId w:val="19"/>
  </w:num>
  <w:num w:numId="10">
    <w:abstractNumId w:val="8"/>
  </w:num>
  <w:num w:numId="11">
    <w:abstractNumId w:val="0"/>
  </w:num>
  <w:num w:numId="12">
    <w:abstractNumId w:val="14"/>
  </w:num>
  <w:num w:numId="13">
    <w:abstractNumId w:val="18"/>
  </w:num>
  <w:num w:numId="14">
    <w:abstractNumId w:val="3"/>
  </w:num>
  <w:num w:numId="15">
    <w:abstractNumId w:val="15"/>
  </w:num>
  <w:num w:numId="16">
    <w:abstractNumId w:val="6"/>
  </w:num>
  <w:num w:numId="17">
    <w:abstractNumId w:val="11"/>
  </w:num>
  <w:num w:numId="18">
    <w:abstractNumId w:val="5"/>
  </w:num>
  <w:num w:numId="19">
    <w:abstractNumId w:val="10"/>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E5A36"/>
    <w:rsid w:val="00003392"/>
    <w:rsid w:val="00010048"/>
    <w:rsid w:val="0001055C"/>
    <w:rsid w:val="00084FA6"/>
    <w:rsid w:val="00095586"/>
    <w:rsid w:val="000B2F19"/>
    <w:rsid w:val="00117988"/>
    <w:rsid w:val="001433BE"/>
    <w:rsid w:val="00170FBE"/>
    <w:rsid w:val="00177BC9"/>
    <w:rsid w:val="001B3D94"/>
    <w:rsid w:val="001C36F0"/>
    <w:rsid w:val="001D2D6F"/>
    <w:rsid w:val="001D3A54"/>
    <w:rsid w:val="001D40C9"/>
    <w:rsid w:val="001D708A"/>
    <w:rsid w:val="001E7BDA"/>
    <w:rsid w:val="00216F26"/>
    <w:rsid w:val="00247C50"/>
    <w:rsid w:val="0026381B"/>
    <w:rsid w:val="00266A4B"/>
    <w:rsid w:val="002B2554"/>
    <w:rsid w:val="002C2532"/>
    <w:rsid w:val="002F5E6B"/>
    <w:rsid w:val="00306198"/>
    <w:rsid w:val="0033019D"/>
    <w:rsid w:val="00341E0B"/>
    <w:rsid w:val="00354E53"/>
    <w:rsid w:val="00355753"/>
    <w:rsid w:val="0036234F"/>
    <w:rsid w:val="00381362"/>
    <w:rsid w:val="003A473C"/>
    <w:rsid w:val="003D450D"/>
    <w:rsid w:val="00426BF0"/>
    <w:rsid w:val="00450461"/>
    <w:rsid w:val="00471BF1"/>
    <w:rsid w:val="0048175A"/>
    <w:rsid w:val="004A2D08"/>
    <w:rsid w:val="004A38C9"/>
    <w:rsid w:val="004B6014"/>
    <w:rsid w:val="004D1D48"/>
    <w:rsid w:val="004D3A68"/>
    <w:rsid w:val="004F43F2"/>
    <w:rsid w:val="005130AC"/>
    <w:rsid w:val="00514556"/>
    <w:rsid w:val="00522CE8"/>
    <w:rsid w:val="0053236A"/>
    <w:rsid w:val="00545F2A"/>
    <w:rsid w:val="00566ADB"/>
    <w:rsid w:val="0057051A"/>
    <w:rsid w:val="00577F78"/>
    <w:rsid w:val="005879F9"/>
    <w:rsid w:val="005B5EB2"/>
    <w:rsid w:val="005B74BF"/>
    <w:rsid w:val="005D0077"/>
    <w:rsid w:val="005E0199"/>
    <w:rsid w:val="005E5A36"/>
    <w:rsid w:val="00602924"/>
    <w:rsid w:val="006053EB"/>
    <w:rsid w:val="00623125"/>
    <w:rsid w:val="00644293"/>
    <w:rsid w:val="006951C4"/>
    <w:rsid w:val="006A5D76"/>
    <w:rsid w:val="006A74DC"/>
    <w:rsid w:val="006B3E8E"/>
    <w:rsid w:val="007135D6"/>
    <w:rsid w:val="00721ED3"/>
    <w:rsid w:val="0073005D"/>
    <w:rsid w:val="00760B95"/>
    <w:rsid w:val="007756D0"/>
    <w:rsid w:val="007808E0"/>
    <w:rsid w:val="007C7B4D"/>
    <w:rsid w:val="007D7C80"/>
    <w:rsid w:val="007E479A"/>
    <w:rsid w:val="00816899"/>
    <w:rsid w:val="008218E3"/>
    <w:rsid w:val="00836EFC"/>
    <w:rsid w:val="00850ECE"/>
    <w:rsid w:val="008535AC"/>
    <w:rsid w:val="0085372B"/>
    <w:rsid w:val="00882A94"/>
    <w:rsid w:val="0089623A"/>
    <w:rsid w:val="00897266"/>
    <w:rsid w:val="008A0AFD"/>
    <w:rsid w:val="008A0D78"/>
    <w:rsid w:val="008A6EB6"/>
    <w:rsid w:val="008B1B0E"/>
    <w:rsid w:val="008D603A"/>
    <w:rsid w:val="009075B3"/>
    <w:rsid w:val="00922596"/>
    <w:rsid w:val="0095441F"/>
    <w:rsid w:val="009549C2"/>
    <w:rsid w:val="00956CA9"/>
    <w:rsid w:val="0096059B"/>
    <w:rsid w:val="0099383E"/>
    <w:rsid w:val="009A4E36"/>
    <w:rsid w:val="009E3FF5"/>
    <w:rsid w:val="00A17063"/>
    <w:rsid w:val="00A31915"/>
    <w:rsid w:val="00A37A83"/>
    <w:rsid w:val="00A42B2A"/>
    <w:rsid w:val="00A83A64"/>
    <w:rsid w:val="00A92FDC"/>
    <w:rsid w:val="00A9490C"/>
    <w:rsid w:val="00AA696B"/>
    <w:rsid w:val="00AE6A58"/>
    <w:rsid w:val="00B10205"/>
    <w:rsid w:val="00B10AE5"/>
    <w:rsid w:val="00B152A4"/>
    <w:rsid w:val="00B17ED6"/>
    <w:rsid w:val="00B36E3C"/>
    <w:rsid w:val="00B47D10"/>
    <w:rsid w:val="00B70DBB"/>
    <w:rsid w:val="00B81881"/>
    <w:rsid w:val="00B82308"/>
    <w:rsid w:val="00B82F52"/>
    <w:rsid w:val="00BA6706"/>
    <w:rsid w:val="00BC1E71"/>
    <w:rsid w:val="00C02E5C"/>
    <w:rsid w:val="00C125A2"/>
    <w:rsid w:val="00C430FB"/>
    <w:rsid w:val="00C82808"/>
    <w:rsid w:val="00C942E3"/>
    <w:rsid w:val="00CB22A3"/>
    <w:rsid w:val="00CE59D6"/>
    <w:rsid w:val="00CF179B"/>
    <w:rsid w:val="00CF535C"/>
    <w:rsid w:val="00D00CAE"/>
    <w:rsid w:val="00D11447"/>
    <w:rsid w:val="00DB5091"/>
    <w:rsid w:val="00DD66E4"/>
    <w:rsid w:val="00DF6394"/>
    <w:rsid w:val="00E14D16"/>
    <w:rsid w:val="00E411B2"/>
    <w:rsid w:val="00E46384"/>
    <w:rsid w:val="00E6591F"/>
    <w:rsid w:val="00E7266C"/>
    <w:rsid w:val="00E728BC"/>
    <w:rsid w:val="00E95022"/>
    <w:rsid w:val="00ED6806"/>
    <w:rsid w:val="00EE4E95"/>
    <w:rsid w:val="00EE5DBC"/>
    <w:rsid w:val="00EE6FCA"/>
    <w:rsid w:val="00EF2C90"/>
    <w:rsid w:val="00F22C6A"/>
    <w:rsid w:val="00F31CE9"/>
    <w:rsid w:val="00F66CAF"/>
    <w:rsid w:val="00F756DD"/>
    <w:rsid w:val="00FA20EB"/>
    <w:rsid w:val="00FD6E03"/>
    <w:rsid w:val="626811DB"/>
    <w:rsid w:val="7E6E6A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3"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Default Paragraph Font" w:semiHidden="1" w:uiPriority="1" w:unhideWhenUsed="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175A"/>
    <w:rPr>
      <w:sz w:val="24"/>
      <w:szCs w:val="24"/>
    </w:rPr>
  </w:style>
  <w:style w:type="paragraph" w:styleId="1">
    <w:name w:val="heading 1"/>
    <w:basedOn w:val="a"/>
    <w:next w:val="a"/>
    <w:link w:val="10"/>
    <w:uiPriority w:val="9"/>
    <w:qFormat/>
    <w:rsid w:val="0048175A"/>
    <w:pPr>
      <w:keepNext/>
      <w:spacing w:before="240" w:after="60"/>
      <w:outlineLvl w:val="0"/>
    </w:pPr>
    <w:rPr>
      <w:rFonts w:ascii="Calibri Light" w:hAnsi="Calibri Light"/>
      <w:b/>
      <w:bCs/>
      <w:kern w:val="32"/>
      <w:sz w:val="32"/>
      <w:szCs w:val="32"/>
    </w:rPr>
  </w:style>
  <w:style w:type="paragraph" w:styleId="2">
    <w:name w:val="heading 2"/>
    <w:basedOn w:val="a"/>
    <w:next w:val="a"/>
    <w:rsid w:val="0048175A"/>
    <w:pPr>
      <w:keepNext/>
      <w:keepLines/>
      <w:spacing w:before="360" w:after="80"/>
      <w:outlineLvl w:val="1"/>
    </w:pPr>
    <w:rPr>
      <w:b/>
      <w:sz w:val="36"/>
      <w:szCs w:val="36"/>
    </w:rPr>
  </w:style>
  <w:style w:type="paragraph" w:styleId="3">
    <w:name w:val="heading 3"/>
    <w:basedOn w:val="a"/>
    <w:next w:val="a"/>
    <w:qFormat/>
    <w:rsid w:val="0048175A"/>
    <w:pPr>
      <w:spacing w:before="100" w:beforeAutospacing="1" w:after="100" w:afterAutospacing="1"/>
      <w:outlineLvl w:val="2"/>
    </w:pPr>
    <w:rPr>
      <w:b/>
      <w:bCs/>
      <w:sz w:val="27"/>
      <w:szCs w:val="27"/>
    </w:rPr>
  </w:style>
  <w:style w:type="paragraph" w:styleId="4">
    <w:name w:val="heading 4"/>
    <w:basedOn w:val="a"/>
    <w:next w:val="a"/>
    <w:rsid w:val="0048175A"/>
    <w:pPr>
      <w:keepNext/>
      <w:keepLines/>
      <w:spacing w:before="240" w:after="40"/>
      <w:outlineLvl w:val="3"/>
    </w:pPr>
    <w:rPr>
      <w:b/>
    </w:rPr>
  </w:style>
  <w:style w:type="paragraph" w:styleId="5">
    <w:name w:val="heading 5"/>
    <w:basedOn w:val="a"/>
    <w:next w:val="a"/>
    <w:rsid w:val="0048175A"/>
    <w:pPr>
      <w:keepNext/>
      <w:keepLines/>
      <w:spacing w:before="220" w:after="40"/>
      <w:outlineLvl w:val="4"/>
    </w:pPr>
    <w:rPr>
      <w:b/>
      <w:sz w:val="22"/>
      <w:szCs w:val="22"/>
    </w:rPr>
  </w:style>
  <w:style w:type="paragraph" w:styleId="6">
    <w:name w:val="heading 6"/>
    <w:basedOn w:val="a"/>
    <w:next w:val="a"/>
    <w:rsid w:val="0048175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48175A"/>
    <w:rPr>
      <w:rFonts w:ascii="Tahoma" w:hAnsi="Tahoma" w:cs="Tahoma"/>
      <w:sz w:val="16"/>
      <w:szCs w:val="16"/>
    </w:rPr>
  </w:style>
  <w:style w:type="paragraph" w:styleId="a5">
    <w:name w:val="header"/>
    <w:basedOn w:val="a"/>
    <w:link w:val="a6"/>
    <w:uiPriority w:val="99"/>
    <w:rsid w:val="0048175A"/>
    <w:pPr>
      <w:tabs>
        <w:tab w:val="center" w:pos="4513"/>
        <w:tab w:val="right" w:pos="9026"/>
      </w:tabs>
    </w:pPr>
  </w:style>
  <w:style w:type="paragraph" w:styleId="a7">
    <w:name w:val="Body Text Indent"/>
    <w:basedOn w:val="a"/>
    <w:link w:val="a8"/>
    <w:rsid w:val="0048175A"/>
    <w:pPr>
      <w:ind w:firstLine="567"/>
    </w:pPr>
    <w:rPr>
      <w:sz w:val="28"/>
      <w:szCs w:val="20"/>
    </w:rPr>
  </w:style>
  <w:style w:type="paragraph" w:styleId="a9">
    <w:name w:val="Title"/>
    <w:basedOn w:val="a"/>
    <w:next w:val="a"/>
    <w:rsid w:val="0048175A"/>
    <w:pPr>
      <w:keepNext/>
      <w:keepLines/>
      <w:spacing w:before="480" w:after="120"/>
    </w:pPr>
    <w:rPr>
      <w:b/>
      <w:sz w:val="72"/>
      <w:szCs w:val="72"/>
    </w:rPr>
  </w:style>
  <w:style w:type="paragraph" w:styleId="aa">
    <w:name w:val="footer"/>
    <w:basedOn w:val="a"/>
    <w:link w:val="ab"/>
    <w:rsid w:val="0048175A"/>
    <w:pPr>
      <w:tabs>
        <w:tab w:val="center" w:pos="4513"/>
        <w:tab w:val="right" w:pos="9026"/>
      </w:tabs>
    </w:pPr>
  </w:style>
  <w:style w:type="paragraph" w:styleId="ac">
    <w:name w:val="Normal (Web)"/>
    <w:basedOn w:val="a"/>
    <w:uiPriority w:val="99"/>
    <w:unhideWhenUsed/>
    <w:rsid w:val="0048175A"/>
    <w:pPr>
      <w:spacing w:before="100" w:beforeAutospacing="1" w:after="100" w:afterAutospacing="1"/>
    </w:pPr>
  </w:style>
  <w:style w:type="paragraph" w:styleId="ad">
    <w:name w:val="Subtitle"/>
    <w:basedOn w:val="a"/>
    <w:next w:val="a"/>
    <w:rsid w:val="0048175A"/>
    <w:pPr>
      <w:keepNext/>
      <w:keepLines/>
      <w:spacing w:before="360" w:after="80"/>
    </w:pPr>
    <w:rPr>
      <w:rFonts w:ascii="Georgia" w:eastAsia="Georgia" w:hAnsi="Georgia" w:cs="Georgia"/>
      <w:i/>
      <w:color w:val="666666"/>
      <w:sz w:val="48"/>
      <w:szCs w:val="48"/>
    </w:rPr>
  </w:style>
  <w:style w:type="character" w:styleId="ae">
    <w:name w:val="Emphasis"/>
    <w:uiPriority w:val="20"/>
    <w:qFormat/>
    <w:rsid w:val="0048175A"/>
    <w:rPr>
      <w:i/>
      <w:iCs/>
    </w:rPr>
  </w:style>
  <w:style w:type="character" w:styleId="af">
    <w:name w:val="Hyperlink"/>
    <w:uiPriority w:val="99"/>
    <w:rsid w:val="0048175A"/>
    <w:rPr>
      <w:color w:val="0000FF"/>
      <w:u w:val="single"/>
    </w:rPr>
  </w:style>
  <w:style w:type="character" w:styleId="af0">
    <w:name w:val="Strong"/>
    <w:uiPriority w:val="22"/>
    <w:qFormat/>
    <w:rsid w:val="0048175A"/>
    <w:rPr>
      <w:b/>
      <w:bCs/>
    </w:rPr>
  </w:style>
  <w:style w:type="table" w:styleId="af1">
    <w:name w:val="Table Grid"/>
    <w:basedOn w:val="a1"/>
    <w:uiPriority w:val="59"/>
    <w:rsid w:val="0048175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48175A"/>
    <w:tblPr>
      <w:tblCellMar>
        <w:top w:w="0" w:type="dxa"/>
        <w:left w:w="0" w:type="dxa"/>
        <w:bottom w:w="0" w:type="dxa"/>
        <w:right w:w="0" w:type="dxa"/>
      </w:tblCellMar>
    </w:tblPr>
  </w:style>
  <w:style w:type="paragraph" w:customStyle="1" w:styleId="11">
    <w:name w:val="Обычный (веб)1"/>
    <w:basedOn w:val="a"/>
    <w:rsid w:val="0048175A"/>
    <w:pPr>
      <w:spacing w:before="100" w:beforeAutospacing="1" w:after="100" w:afterAutospacing="1"/>
    </w:pPr>
  </w:style>
  <w:style w:type="paragraph" w:customStyle="1" w:styleId="20">
    <w:name w:val="20"/>
    <w:basedOn w:val="a"/>
    <w:rsid w:val="0048175A"/>
    <w:pPr>
      <w:spacing w:before="100" w:beforeAutospacing="1" w:after="100" w:afterAutospacing="1"/>
    </w:pPr>
  </w:style>
  <w:style w:type="paragraph" w:customStyle="1" w:styleId="110">
    <w:name w:val="11"/>
    <w:basedOn w:val="a"/>
    <w:rsid w:val="0048175A"/>
    <w:pPr>
      <w:spacing w:before="100" w:beforeAutospacing="1" w:after="100" w:afterAutospacing="1"/>
    </w:pPr>
  </w:style>
  <w:style w:type="character" w:customStyle="1" w:styleId="apple-converted-space">
    <w:name w:val="apple-converted-space"/>
    <w:basedOn w:val="a0"/>
    <w:rsid w:val="0048175A"/>
  </w:style>
  <w:style w:type="paragraph" w:customStyle="1" w:styleId="100">
    <w:name w:val="10"/>
    <w:basedOn w:val="a"/>
    <w:rsid w:val="0048175A"/>
    <w:pPr>
      <w:spacing w:before="100" w:beforeAutospacing="1" w:after="100" w:afterAutospacing="1"/>
    </w:pPr>
  </w:style>
  <w:style w:type="paragraph" w:customStyle="1" w:styleId="21">
    <w:name w:val="21"/>
    <w:basedOn w:val="a"/>
    <w:rsid w:val="0048175A"/>
    <w:pPr>
      <w:spacing w:before="100" w:beforeAutospacing="1" w:after="100" w:afterAutospacing="1"/>
    </w:pPr>
  </w:style>
  <w:style w:type="paragraph" w:customStyle="1" w:styleId="23">
    <w:name w:val="23"/>
    <w:basedOn w:val="a"/>
    <w:qFormat/>
    <w:rsid w:val="0048175A"/>
    <w:pPr>
      <w:spacing w:before="100" w:beforeAutospacing="1" w:after="100" w:afterAutospacing="1"/>
    </w:pPr>
  </w:style>
  <w:style w:type="paragraph" w:customStyle="1" w:styleId="af2">
    <w:name w:val="…"/>
    <w:basedOn w:val="a"/>
    <w:rsid w:val="0048175A"/>
    <w:pPr>
      <w:spacing w:before="100" w:beforeAutospacing="1" w:after="100" w:afterAutospacing="1"/>
    </w:pPr>
  </w:style>
  <w:style w:type="character" w:customStyle="1" w:styleId="pbziqig6">
    <w:name w:val="pbziqig6"/>
    <w:basedOn w:val="a0"/>
    <w:rsid w:val="0048175A"/>
  </w:style>
  <w:style w:type="paragraph" w:customStyle="1" w:styleId="Default">
    <w:name w:val="Default"/>
    <w:rsid w:val="0048175A"/>
    <w:pPr>
      <w:widowControl w:val="0"/>
      <w:autoSpaceDE w:val="0"/>
      <w:autoSpaceDN w:val="0"/>
      <w:adjustRightInd w:val="0"/>
    </w:pPr>
    <w:rPr>
      <w:color w:val="000000"/>
      <w:sz w:val="24"/>
      <w:szCs w:val="24"/>
    </w:rPr>
  </w:style>
  <w:style w:type="paragraph" w:customStyle="1" w:styleId="CM62">
    <w:name w:val="CM62"/>
    <w:basedOn w:val="Default"/>
    <w:next w:val="Default"/>
    <w:rsid w:val="0048175A"/>
    <w:pPr>
      <w:spacing w:after="480"/>
    </w:pPr>
    <w:rPr>
      <w:color w:val="auto"/>
    </w:rPr>
  </w:style>
  <w:style w:type="paragraph" w:customStyle="1" w:styleId="fr1">
    <w:name w:val="fr1"/>
    <w:basedOn w:val="a"/>
    <w:rsid w:val="0048175A"/>
    <w:pPr>
      <w:spacing w:before="100" w:beforeAutospacing="1" w:after="100" w:afterAutospacing="1"/>
    </w:pPr>
  </w:style>
  <w:style w:type="character" w:customStyle="1" w:styleId="a6">
    <w:name w:val="Верхний колонтитул Знак"/>
    <w:link w:val="a5"/>
    <w:uiPriority w:val="99"/>
    <w:rsid w:val="0048175A"/>
    <w:rPr>
      <w:sz w:val="24"/>
      <w:szCs w:val="24"/>
    </w:rPr>
  </w:style>
  <w:style w:type="character" w:customStyle="1" w:styleId="ab">
    <w:name w:val="Нижний колонтитул Знак"/>
    <w:link w:val="aa"/>
    <w:rsid w:val="0048175A"/>
    <w:rPr>
      <w:sz w:val="24"/>
      <w:szCs w:val="24"/>
    </w:rPr>
  </w:style>
  <w:style w:type="paragraph" w:styleId="af3">
    <w:name w:val="No Spacing"/>
    <w:link w:val="af4"/>
    <w:qFormat/>
    <w:rsid w:val="0048175A"/>
    <w:rPr>
      <w:rFonts w:ascii="Calibri" w:hAnsi="Calibri"/>
      <w:sz w:val="22"/>
      <w:szCs w:val="22"/>
      <w:lang w:eastAsia="en-US"/>
    </w:rPr>
  </w:style>
  <w:style w:type="character" w:customStyle="1" w:styleId="af4">
    <w:name w:val="Без интервала Знак"/>
    <w:link w:val="af3"/>
    <w:uiPriority w:val="1"/>
    <w:rsid w:val="0048175A"/>
    <w:rPr>
      <w:rFonts w:ascii="Calibri" w:hAnsi="Calibri"/>
      <w:sz w:val="22"/>
      <w:szCs w:val="22"/>
      <w:lang w:val="ru-RU" w:eastAsia="en-US" w:bidi="ar-SA"/>
    </w:rPr>
  </w:style>
  <w:style w:type="character" w:customStyle="1" w:styleId="a4">
    <w:name w:val="Текст выноски Знак"/>
    <w:link w:val="a3"/>
    <w:uiPriority w:val="99"/>
    <w:rsid w:val="0048175A"/>
    <w:rPr>
      <w:rFonts w:ascii="Tahoma" w:hAnsi="Tahoma" w:cs="Tahoma"/>
      <w:sz w:val="16"/>
      <w:szCs w:val="16"/>
    </w:rPr>
  </w:style>
  <w:style w:type="paragraph" w:styleId="af5">
    <w:name w:val="List Paragraph"/>
    <w:basedOn w:val="a"/>
    <w:uiPriority w:val="34"/>
    <w:qFormat/>
    <w:rsid w:val="0048175A"/>
    <w:pPr>
      <w:ind w:left="720"/>
      <w:contextualSpacing/>
    </w:pPr>
    <w:rPr>
      <w:rFonts w:eastAsia="SimSun"/>
      <w:lang w:eastAsia="zh-CN"/>
    </w:rPr>
  </w:style>
  <w:style w:type="character" w:customStyle="1" w:styleId="10">
    <w:name w:val="Заголовок 1 Знак"/>
    <w:link w:val="1"/>
    <w:uiPriority w:val="9"/>
    <w:rsid w:val="0048175A"/>
    <w:rPr>
      <w:rFonts w:ascii="Calibri Light" w:eastAsia="Times New Roman" w:hAnsi="Calibri Light" w:cs="Times New Roman"/>
      <w:b/>
      <w:bCs/>
      <w:kern w:val="32"/>
      <w:sz w:val="32"/>
      <w:szCs w:val="32"/>
    </w:rPr>
  </w:style>
  <w:style w:type="character" w:customStyle="1" w:styleId="a8">
    <w:name w:val="Основной текст с отступом Знак"/>
    <w:basedOn w:val="a0"/>
    <w:link w:val="a7"/>
    <w:rsid w:val="0048175A"/>
    <w:rPr>
      <w:sz w:val="28"/>
    </w:rPr>
  </w:style>
  <w:style w:type="table" w:customStyle="1" w:styleId="Style44">
    <w:name w:val="_Style 44"/>
    <w:basedOn w:val="TableNormal"/>
    <w:rsid w:val="0048175A"/>
    <w:tblPr>
      <w:tblCellMar>
        <w:top w:w="0" w:type="dxa"/>
        <w:left w:w="115" w:type="dxa"/>
        <w:bottom w:w="0" w:type="dxa"/>
        <w:right w:w="115" w:type="dxa"/>
      </w:tblCellMar>
    </w:tblPr>
  </w:style>
  <w:style w:type="table" w:customStyle="1" w:styleId="Style45">
    <w:name w:val="_Style 45"/>
    <w:basedOn w:val="TableNormal"/>
    <w:rsid w:val="0048175A"/>
    <w:tblPr>
      <w:tblCellMar>
        <w:top w:w="0" w:type="dxa"/>
        <w:left w:w="0" w:type="dxa"/>
        <w:bottom w:w="0" w:type="dxa"/>
        <w:right w:w="0" w:type="dxa"/>
      </w:tblCellMar>
    </w:tblPr>
  </w:style>
  <w:style w:type="table" w:customStyle="1" w:styleId="Style46">
    <w:name w:val="_Style 46"/>
    <w:basedOn w:val="TableNormal"/>
    <w:rsid w:val="0048175A"/>
    <w:tblPr>
      <w:tblCellMar>
        <w:top w:w="0" w:type="dxa"/>
        <w:left w:w="0" w:type="dxa"/>
        <w:bottom w:w="0" w:type="dxa"/>
        <w:right w:w="0" w:type="dxa"/>
      </w:tblCellMar>
    </w:tblPr>
  </w:style>
  <w:style w:type="table" w:customStyle="1" w:styleId="Style47">
    <w:name w:val="_Style 47"/>
    <w:basedOn w:val="TableNormal"/>
    <w:rsid w:val="0048175A"/>
    <w:tblPr>
      <w:tblCellMar>
        <w:top w:w="0" w:type="dxa"/>
        <w:left w:w="0" w:type="dxa"/>
        <w:bottom w:w="0" w:type="dxa"/>
        <w:right w:w="0" w:type="dxa"/>
      </w:tblCellMar>
    </w:tblPr>
  </w:style>
  <w:style w:type="table" w:customStyle="1" w:styleId="Style48">
    <w:name w:val="_Style 48"/>
    <w:basedOn w:val="TableNormal"/>
    <w:rsid w:val="0048175A"/>
    <w:tblPr>
      <w:tblCellMar>
        <w:top w:w="0" w:type="dxa"/>
        <w:left w:w="0" w:type="dxa"/>
        <w:bottom w:w="0" w:type="dxa"/>
        <w:right w:w="0" w:type="dxa"/>
      </w:tblCellMar>
    </w:tblPr>
  </w:style>
  <w:style w:type="table" w:customStyle="1" w:styleId="Style49">
    <w:name w:val="_Style 49"/>
    <w:basedOn w:val="TableNormal"/>
    <w:rsid w:val="0048175A"/>
    <w:tblPr>
      <w:tblCellMar>
        <w:top w:w="0" w:type="dxa"/>
        <w:left w:w="0" w:type="dxa"/>
        <w:bottom w:w="0" w:type="dxa"/>
        <w:right w:w="0" w:type="dxa"/>
      </w:tblCellMar>
    </w:tblPr>
  </w:style>
  <w:style w:type="table" w:customStyle="1" w:styleId="Style50">
    <w:name w:val="_Style 50"/>
    <w:basedOn w:val="TableNormal"/>
    <w:rsid w:val="0048175A"/>
    <w:tblPr>
      <w:tblCellMar>
        <w:top w:w="0" w:type="dxa"/>
        <w:left w:w="115" w:type="dxa"/>
        <w:bottom w:w="0" w:type="dxa"/>
        <w:right w:w="115" w:type="dxa"/>
      </w:tblCellMar>
    </w:tblPr>
  </w:style>
  <w:style w:type="table" w:customStyle="1" w:styleId="Style51">
    <w:name w:val="_Style 51"/>
    <w:basedOn w:val="TableNormal"/>
    <w:rsid w:val="0048175A"/>
    <w:tblPr>
      <w:tblCellMar>
        <w:top w:w="0" w:type="dxa"/>
        <w:left w:w="115" w:type="dxa"/>
        <w:bottom w:w="0" w:type="dxa"/>
        <w:right w:w="115" w:type="dxa"/>
      </w:tblCellMar>
    </w:tblPr>
  </w:style>
  <w:style w:type="table" w:customStyle="1" w:styleId="Style52">
    <w:name w:val="_Style 52"/>
    <w:basedOn w:val="TableNormal"/>
    <w:rsid w:val="0048175A"/>
    <w:tblPr>
      <w:tblCellMar>
        <w:top w:w="0" w:type="dxa"/>
        <w:left w:w="115" w:type="dxa"/>
        <w:bottom w:w="0" w:type="dxa"/>
        <w:right w:w="115" w:type="dxa"/>
      </w:tblCellMar>
    </w:tblPr>
  </w:style>
  <w:style w:type="paragraph" w:styleId="af6">
    <w:name w:val="Body Text"/>
    <w:basedOn w:val="a"/>
    <w:link w:val="af7"/>
    <w:rsid w:val="001D3A54"/>
    <w:pPr>
      <w:spacing w:after="120"/>
    </w:pPr>
  </w:style>
  <w:style w:type="character" w:customStyle="1" w:styleId="af7">
    <w:name w:val="Основной текст Знак"/>
    <w:basedOn w:val="a0"/>
    <w:link w:val="af6"/>
    <w:rsid w:val="001D3A54"/>
    <w:rPr>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F05Zb0HY5Wmc8qqyb/QT8HqaYg==">AMUW2mVejchPA5m72t6dXaWlSRmCUnEKtlj/M0klMIHxiP8YyJX87JzxVHzNAbW8IlnOSgAHA1YfEV+hcbCuS8/O/gliVam20QDHog1Rq5EwBvnfACdzpi8=</go:docsCustomData>
</go:gDocsCustomXmlDataStorage>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8157</Words>
  <Characters>46497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fsort</dc:creator>
  <cp:lastModifiedBy>1</cp:lastModifiedBy>
  <cp:revision>2</cp:revision>
  <cp:lastPrinted>2024-09-13T05:58:00Z</cp:lastPrinted>
  <dcterms:created xsi:type="dcterms:W3CDTF">2025-11-11T11:52:00Z</dcterms:created>
  <dcterms:modified xsi:type="dcterms:W3CDTF">2025-11-11T11:52:00Z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1049-11.2.0.9718</vt:lpwstr>
  </property>
</Properties>
</file>